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7CF04" w14:textId="0BC93B97" w:rsidR="00823040" w:rsidRPr="00015B4B" w:rsidRDefault="00823040" w:rsidP="000C4465">
      <w:pPr>
        <w:pStyle w:val="Heading1"/>
        <w:tabs>
          <w:tab w:val="left" w:pos="8805"/>
        </w:tabs>
        <w:rPr>
          <w:rStyle w:val="BookTitle"/>
          <w:rFonts w:cs="Arial"/>
          <w:sz w:val="44"/>
        </w:rPr>
      </w:pPr>
      <w:r w:rsidRPr="00015B4B">
        <w:rPr>
          <w:rFonts w:cs="Arial"/>
        </w:rPr>
        <w:t>New NDIS Participants aged over 7</w:t>
      </w:r>
    </w:p>
    <w:p w14:paraId="04A4F40C" w14:textId="5B58A1C1" w:rsidR="000C4465" w:rsidRPr="007428BB" w:rsidRDefault="000C4465" w:rsidP="007428BB">
      <w:pPr>
        <w:pStyle w:val="Heading2"/>
        <w:spacing w:before="400"/>
        <w:rPr>
          <w:rFonts w:cs="Arial"/>
        </w:rPr>
      </w:pPr>
      <w:r w:rsidRPr="00015B4B">
        <w:rPr>
          <w:rFonts w:cs="Arial"/>
        </w:rPr>
        <w:t>Ben</w:t>
      </w:r>
      <w:r w:rsidR="00015B4B" w:rsidRPr="00015B4B">
        <w:rPr>
          <w:rFonts w:cs="Arial"/>
        </w:rPr>
        <w:t>efits we are working to deliver</w:t>
      </w:r>
    </w:p>
    <w:p w14:paraId="510F7E70" w14:textId="5F14783C" w:rsidR="00823040" w:rsidRPr="00015B4B" w:rsidRDefault="00823040" w:rsidP="007428BB">
      <w:pPr>
        <w:pStyle w:val="Heading3"/>
        <w:numPr>
          <w:ilvl w:val="0"/>
          <w:numId w:val="31"/>
        </w:numPr>
      </w:pPr>
      <w:r w:rsidRPr="00015B4B">
        <w:t>Joining the NDIS</w:t>
      </w:r>
    </w:p>
    <w:p w14:paraId="0B08B881" w14:textId="0F754D88" w:rsidR="00823040" w:rsidRPr="00015B4B" w:rsidRDefault="00823040" w:rsidP="007428BB">
      <w:pPr>
        <w:pStyle w:val="Heading4"/>
      </w:pPr>
      <w:r w:rsidRPr="00015B4B">
        <w:t>Learning about the NDIS</w:t>
      </w:r>
    </w:p>
    <w:p w14:paraId="79D7D583" w14:textId="20F498BD" w:rsidR="00823040" w:rsidRPr="00015B4B" w:rsidRDefault="00823040" w:rsidP="00015B4B">
      <w:pPr>
        <w:pStyle w:val="Default"/>
        <w:numPr>
          <w:ilvl w:val="0"/>
          <w:numId w:val="11"/>
        </w:numPr>
        <w:spacing w:after="52"/>
        <w:rPr>
          <w:rStyle w:val="A2"/>
          <w:rFonts w:ascii="Arial" w:hAnsi="Arial" w:cs="Arial"/>
        </w:rPr>
      </w:pPr>
      <w:r w:rsidRPr="00015B4B">
        <w:rPr>
          <w:rStyle w:val="A2"/>
          <w:rFonts w:ascii="Arial" w:hAnsi="Arial" w:cs="Arial"/>
        </w:rPr>
        <w:t>You’ll have access to more consistent information about the NDIS, including the website, our contact centre and your Local Area Coordinator (LAC).</w:t>
      </w:r>
    </w:p>
    <w:p w14:paraId="1E19805A" w14:textId="2C1ABDA7" w:rsidR="00823040" w:rsidRPr="00015B4B" w:rsidRDefault="00823040" w:rsidP="00015B4B">
      <w:pPr>
        <w:pStyle w:val="Default"/>
        <w:numPr>
          <w:ilvl w:val="0"/>
          <w:numId w:val="11"/>
        </w:numPr>
        <w:spacing w:after="240"/>
        <w:ind w:left="714" w:hanging="357"/>
        <w:rPr>
          <w:rStyle w:val="A2"/>
          <w:rFonts w:ascii="Arial" w:hAnsi="Arial" w:cs="Arial"/>
        </w:rPr>
      </w:pPr>
      <w:r w:rsidRPr="00015B4B">
        <w:rPr>
          <w:rStyle w:val="A2"/>
          <w:rFonts w:ascii="Arial" w:hAnsi="Arial" w:cs="Arial"/>
        </w:rPr>
        <w:t>You’ll be able to contact an LAC who can help connect you to community and mainstream supports.</w:t>
      </w:r>
    </w:p>
    <w:p w14:paraId="666623BB" w14:textId="0AA4679C" w:rsidR="00823040" w:rsidRPr="007428BB" w:rsidRDefault="00823040" w:rsidP="007428BB">
      <w:pPr>
        <w:pStyle w:val="Heading4"/>
      </w:pPr>
      <w:r w:rsidRPr="007428BB">
        <w:t>Apply for the NDIS</w:t>
      </w:r>
    </w:p>
    <w:p w14:paraId="7CF55C64" w14:textId="63A1F3BD" w:rsidR="00823040" w:rsidRPr="00015B4B" w:rsidRDefault="00823040" w:rsidP="00823040">
      <w:pPr>
        <w:pStyle w:val="ListParagraph"/>
        <w:numPr>
          <w:ilvl w:val="0"/>
          <w:numId w:val="12"/>
        </w:numPr>
        <w:autoSpaceDE w:val="0"/>
        <w:autoSpaceDN w:val="0"/>
        <w:adjustRightInd w:val="0"/>
        <w:spacing w:after="0" w:line="240" w:lineRule="auto"/>
        <w:rPr>
          <w:rFonts w:cs="Arial"/>
        </w:rPr>
      </w:pPr>
      <w:r w:rsidRPr="00015B4B">
        <w:rPr>
          <w:rFonts w:cs="Arial"/>
        </w:rPr>
        <w:t>You can work with your LAC to apply for the NDIS</w:t>
      </w:r>
      <w:r w:rsidR="006B5185" w:rsidRPr="00015B4B">
        <w:rPr>
          <w:rFonts w:cs="Arial"/>
        </w:rPr>
        <w:t>.</w:t>
      </w:r>
    </w:p>
    <w:p w14:paraId="028B1A1E" w14:textId="5C54436F" w:rsidR="00823040" w:rsidRPr="00015B4B" w:rsidRDefault="00823040" w:rsidP="00823040">
      <w:pPr>
        <w:pStyle w:val="ListParagraph"/>
        <w:numPr>
          <w:ilvl w:val="0"/>
          <w:numId w:val="12"/>
        </w:numPr>
        <w:autoSpaceDE w:val="0"/>
        <w:autoSpaceDN w:val="0"/>
        <w:adjustRightInd w:val="0"/>
        <w:spacing w:after="0" w:line="240" w:lineRule="auto"/>
        <w:rPr>
          <w:rFonts w:cs="Arial"/>
        </w:rPr>
      </w:pPr>
      <w:r w:rsidRPr="00015B4B">
        <w:rPr>
          <w:rFonts w:cs="Arial"/>
        </w:rPr>
        <w:t>Your LAC will explain the process and guide you through, providing information on timeframes, the assessment, and next steps.</w:t>
      </w:r>
    </w:p>
    <w:p w14:paraId="6027873D" w14:textId="6558848C" w:rsidR="00823040" w:rsidRPr="00015B4B" w:rsidRDefault="00823040" w:rsidP="006B5185">
      <w:pPr>
        <w:pStyle w:val="ListParagraph"/>
        <w:numPr>
          <w:ilvl w:val="0"/>
          <w:numId w:val="12"/>
        </w:numPr>
        <w:autoSpaceDE w:val="0"/>
        <w:autoSpaceDN w:val="0"/>
        <w:adjustRightInd w:val="0"/>
        <w:spacing w:after="200" w:line="240" w:lineRule="auto"/>
        <w:ind w:left="714" w:hanging="357"/>
        <w:contextualSpacing w:val="0"/>
        <w:rPr>
          <w:rFonts w:cs="Arial"/>
        </w:rPr>
      </w:pPr>
      <w:r w:rsidRPr="00015B4B">
        <w:rPr>
          <w:rFonts w:cs="Arial"/>
        </w:rPr>
        <w:t>Throughout the access process, your LAC will make sure you are connected to mainstream supports.</w:t>
      </w:r>
    </w:p>
    <w:p w14:paraId="1A26F4AB" w14:textId="4C6988B1" w:rsidR="00823040" w:rsidRPr="007428BB" w:rsidRDefault="00823040" w:rsidP="007428BB">
      <w:pPr>
        <w:pStyle w:val="Heading4"/>
      </w:pPr>
      <w:r w:rsidRPr="007428BB">
        <w:t>Independent assessment</w:t>
      </w:r>
    </w:p>
    <w:p w14:paraId="19951824" w14:textId="1432560E" w:rsidR="00823040" w:rsidRPr="00015B4B" w:rsidRDefault="00823040" w:rsidP="00823040">
      <w:pPr>
        <w:pStyle w:val="ListParagraph"/>
        <w:numPr>
          <w:ilvl w:val="0"/>
          <w:numId w:val="13"/>
        </w:numPr>
        <w:autoSpaceDE w:val="0"/>
        <w:autoSpaceDN w:val="0"/>
        <w:adjustRightInd w:val="0"/>
        <w:spacing w:after="0" w:line="240" w:lineRule="auto"/>
        <w:rPr>
          <w:rFonts w:cs="Arial"/>
        </w:rPr>
      </w:pPr>
      <w:r w:rsidRPr="00015B4B">
        <w:rPr>
          <w:rFonts w:cs="Arial"/>
        </w:rPr>
        <w:t>Independent assessments will be free and easy to access.</w:t>
      </w:r>
    </w:p>
    <w:p w14:paraId="7B2BBF42" w14:textId="6AAEEC2B" w:rsidR="00823040" w:rsidRPr="00015B4B" w:rsidRDefault="00823040" w:rsidP="000E5614">
      <w:pPr>
        <w:pStyle w:val="ListParagraph"/>
        <w:numPr>
          <w:ilvl w:val="0"/>
          <w:numId w:val="13"/>
        </w:numPr>
        <w:autoSpaceDE w:val="0"/>
        <w:autoSpaceDN w:val="0"/>
        <w:adjustRightInd w:val="0"/>
        <w:spacing w:after="0" w:line="240" w:lineRule="auto"/>
        <w:rPr>
          <w:rFonts w:cs="Arial"/>
        </w:rPr>
      </w:pPr>
      <w:r w:rsidRPr="00015B4B">
        <w:rPr>
          <w:rFonts w:cs="Arial"/>
        </w:rPr>
        <w:t>Everyone will get access to high quality assessments that will inform more consistent and</w:t>
      </w:r>
      <w:r w:rsidR="006B5185" w:rsidRPr="00015B4B">
        <w:rPr>
          <w:rFonts w:cs="Arial"/>
        </w:rPr>
        <w:t xml:space="preserve"> </w:t>
      </w:r>
      <w:r w:rsidRPr="00015B4B">
        <w:rPr>
          <w:rFonts w:cs="Arial"/>
        </w:rPr>
        <w:t>fair NDIS decisions.</w:t>
      </w:r>
    </w:p>
    <w:p w14:paraId="301A2AAF" w14:textId="14BBB5B5" w:rsidR="00823040" w:rsidRPr="00015B4B" w:rsidRDefault="00823040" w:rsidP="006B5185">
      <w:pPr>
        <w:pStyle w:val="ListParagraph"/>
        <w:numPr>
          <w:ilvl w:val="0"/>
          <w:numId w:val="13"/>
        </w:numPr>
        <w:autoSpaceDE w:val="0"/>
        <w:autoSpaceDN w:val="0"/>
        <w:adjustRightInd w:val="0"/>
        <w:spacing w:after="400" w:line="240" w:lineRule="auto"/>
        <w:ind w:left="714" w:hanging="357"/>
        <w:contextualSpacing w:val="0"/>
        <w:rPr>
          <w:rFonts w:cs="Arial"/>
        </w:rPr>
      </w:pPr>
      <w:r w:rsidRPr="00015B4B">
        <w:rPr>
          <w:rFonts w:cs="Arial"/>
        </w:rPr>
        <w:t>You will get your</w:t>
      </w:r>
      <w:r w:rsidR="006B5185" w:rsidRPr="00015B4B">
        <w:rPr>
          <w:rFonts w:cs="Arial"/>
        </w:rPr>
        <w:t xml:space="preserve"> </w:t>
      </w:r>
      <w:r w:rsidRPr="00015B4B">
        <w:rPr>
          <w:rFonts w:cs="Arial"/>
        </w:rPr>
        <w:t>assessment results.</w:t>
      </w:r>
    </w:p>
    <w:p w14:paraId="6F8FC4BC" w14:textId="526C9D15" w:rsidR="00823040" w:rsidRPr="007428BB" w:rsidRDefault="006B5185" w:rsidP="007428BB">
      <w:pPr>
        <w:pStyle w:val="Heading3"/>
        <w:numPr>
          <w:ilvl w:val="0"/>
          <w:numId w:val="31"/>
        </w:numPr>
      </w:pPr>
      <w:r w:rsidRPr="007428BB">
        <w:t>Reviewing your plans and goals</w:t>
      </w:r>
    </w:p>
    <w:p w14:paraId="4853F6C1" w14:textId="77777777" w:rsidR="006B5185" w:rsidRPr="007428BB" w:rsidRDefault="006B5185" w:rsidP="007428BB">
      <w:pPr>
        <w:pStyle w:val="Heading4"/>
      </w:pPr>
      <w:r w:rsidRPr="007428BB">
        <w:t xml:space="preserve">First check-in </w:t>
      </w:r>
    </w:p>
    <w:p w14:paraId="128A80EF" w14:textId="04409061" w:rsidR="006B5185" w:rsidRPr="00015B4B" w:rsidRDefault="006B5185" w:rsidP="006B5185">
      <w:pPr>
        <w:pStyle w:val="ListParagraph"/>
        <w:numPr>
          <w:ilvl w:val="0"/>
          <w:numId w:val="14"/>
        </w:numPr>
        <w:autoSpaceDE w:val="0"/>
        <w:autoSpaceDN w:val="0"/>
        <w:adjustRightInd w:val="0"/>
        <w:spacing w:after="0" w:line="240" w:lineRule="auto"/>
        <w:rPr>
          <w:rFonts w:cs="Arial"/>
        </w:rPr>
      </w:pPr>
      <w:r w:rsidRPr="00015B4B">
        <w:rPr>
          <w:rFonts w:cs="Arial"/>
        </w:rPr>
        <w:t>We’ll have a first check in with you following your access decision so you know what to expect from the NDIS and prepare for your planning meetings.</w:t>
      </w:r>
    </w:p>
    <w:p w14:paraId="26670AD7" w14:textId="62BFB6B4" w:rsidR="00823040" w:rsidRPr="00015B4B" w:rsidRDefault="006B5185" w:rsidP="00015B4B">
      <w:pPr>
        <w:pStyle w:val="ListParagraph"/>
        <w:numPr>
          <w:ilvl w:val="0"/>
          <w:numId w:val="14"/>
        </w:numPr>
        <w:autoSpaceDE w:val="0"/>
        <w:autoSpaceDN w:val="0"/>
        <w:adjustRightInd w:val="0"/>
        <w:spacing w:after="240" w:line="240" w:lineRule="auto"/>
        <w:ind w:left="714" w:hanging="357"/>
        <w:contextualSpacing w:val="0"/>
        <w:rPr>
          <w:rFonts w:cs="Arial"/>
        </w:rPr>
      </w:pPr>
      <w:r w:rsidRPr="00015B4B">
        <w:rPr>
          <w:rFonts w:cs="Arial"/>
        </w:rPr>
        <w:t>You will be able to talk about the mainstream and community supports that can also help you pursue your goals.</w:t>
      </w:r>
    </w:p>
    <w:p w14:paraId="29B987E2" w14:textId="6C34ED26" w:rsidR="00823040" w:rsidRPr="007428BB" w:rsidRDefault="006B5185" w:rsidP="007428BB">
      <w:pPr>
        <w:pStyle w:val="Heading4"/>
      </w:pPr>
      <w:r w:rsidRPr="007428BB">
        <w:t>Draft plan</w:t>
      </w:r>
    </w:p>
    <w:p w14:paraId="1C9B4340" w14:textId="207F5E78" w:rsidR="006B5185" w:rsidRPr="00015B4B" w:rsidRDefault="006B5185" w:rsidP="006B5185">
      <w:pPr>
        <w:pStyle w:val="ListParagraph"/>
        <w:numPr>
          <w:ilvl w:val="0"/>
          <w:numId w:val="16"/>
        </w:numPr>
        <w:autoSpaceDE w:val="0"/>
        <w:autoSpaceDN w:val="0"/>
        <w:adjustRightInd w:val="0"/>
        <w:spacing w:after="0" w:line="240" w:lineRule="auto"/>
        <w:rPr>
          <w:rFonts w:cs="Arial"/>
        </w:rPr>
      </w:pPr>
      <w:r w:rsidRPr="00015B4B">
        <w:rPr>
          <w:rFonts w:cs="Arial"/>
        </w:rPr>
        <w:t>You will get a draft plan with your draft Personalised Budget before your plan approval meeting.</w:t>
      </w:r>
    </w:p>
    <w:p w14:paraId="457AC7EF" w14:textId="072A8ACE" w:rsidR="006B5185" w:rsidRPr="00015B4B" w:rsidRDefault="006B5185" w:rsidP="006B5185">
      <w:pPr>
        <w:pStyle w:val="ListParagraph"/>
        <w:numPr>
          <w:ilvl w:val="0"/>
          <w:numId w:val="16"/>
        </w:numPr>
        <w:autoSpaceDE w:val="0"/>
        <w:autoSpaceDN w:val="0"/>
        <w:adjustRightInd w:val="0"/>
        <w:spacing w:after="200" w:line="240" w:lineRule="auto"/>
        <w:ind w:left="714" w:hanging="357"/>
        <w:contextualSpacing w:val="0"/>
        <w:rPr>
          <w:rFonts w:cs="Arial"/>
        </w:rPr>
      </w:pPr>
      <w:r w:rsidRPr="00015B4B">
        <w:rPr>
          <w:rFonts w:cs="Arial"/>
        </w:rPr>
        <w:t>Your plan will be easier to understand and use – with a flexible budget and a fixed budget.</w:t>
      </w:r>
    </w:p>
    <w:p w14:paraId="027D6CF8" w14:textId="227D42C6" w:rsidR="00823040" w:rsidRPr="00015B4B" w:rsidRDefault="006B5185" w:rsidP="007428BB">
      <w:pPr>
        <w:pStyle w:val="Heading3"/>
        <w:numPr>
          <w:ilvl w:val="0"/>
          <w:numId w:val="31"/>
        </w:numPr>
        <w:rPr>
          <w:rFonts w:cs="Arial"/>
        </w:rPr>
      </w:pPr>
      <w:r w:rsidRPr="007428BB">
        <w:t>Creating</w:t>
      </w:r>
      <w:r w:rsidRPr="00015B4B">
        <w:rPr>
          <w:rFonts w:cs="Arial"/>
        </w:rPr>
        <w:t xml:space="preserve"> your plan</w:t>
      </w:r>
    </w:p>
    <w:p w14:paraId="71B40FBA" w14:textId="2CD97698" w:rsidR="00823040" w:rsidRPr="00015B4B" w:rsidRDefault="006B5185" w:rsidP="007428BB">
      <w:pPr>
        <w:pStyle w:val="Heading4"/>
        <w:rPr>
          <w:rFonts w:cs="Arial"/>
        </w:rPr>
      </w:pPr>
      <w:r w:rsidRPr="00015B4B">
        <w:rPr>
          <w:rFonts w:cs="Arial"/>
        </w:rPr>
        <w:t xml:space="preserve">Plan approval </w:t>
      </w:r>
      <w:r w:rsidRPr="007428BB">
        <w:t>meeting</w:t>
      </w:r>
    </w:p>
    <w:p w14:paraId="0025688F" w14:textId="4F7B6438" w:rsidR="006B5185" w:rsidRPr="00015B4B" w:rsidRDefault="006B5185" w:rsidP="000C4465">
      <w:pPr>
        <w:pStyle w:val="ListParagraph"/>
        <w:numPr>
          <w:ilvl w:val="0"/>
          <w:numId w:val="22"/>
        </w:numPr>
        <w:autoSpaceDE w:val="0"/>
        <w:autoSpaceDN w:val="0"/>
        <w:adjustRightInd w:val="0"/>
        <w:spacing w:after="0" w:line="240" w:lineRule="auto"/>
        <w:rPr>
          <w:rFonts w:cs="Arial"/>
        </w:rPr>
      </w:pPr>
      <w:r w:rsidRPr="00015B4B">
        <w:rPr>
          <w:rFonts w:cs="Arial"/>
        </w:rPr>
        <w:t>You will meet with the person approving your plan.</w:t>
      </w:r>
    </w:p>
    <w:p w14:paraId="1CA7F04D" w14:textId="55D95006" w:rsidR="006B5185" w:rsidRPr="00015B4B" w:rsidRDefault="006B5185" w:rsidP="000C4465">
      <w:pPr>
        <w:pStyle w:val="ListParagraph"/>
        <w:numPr>
          <w:ilvl w:val="0"/>
          <w:numId w:val="16"/>
        </w:numPr>
        <w:autoSpaceDE w:val="0"/>
        <w:autoSpaceDN w:val="0"/>
        <w:adjustRightInd w:val="0"/>
        <w:spacing w:after="0" w:line="240" w:lineRule="auto"/>
        <w:rPr>
          <w:rFonts w:cs="Arial"/>
        </w:rPr>
      </w:pPr>
      <w:r w:rsidRPr="00015B4B">
        <w:rPr>
          <w:rFonts w:cs="Arial"/>
        </w:rPr>
        <w:t>There will be no need to negotiate each support as you will have much more choice and control over how you use your plan.</w:t>
      </w:r>
    </w:p>
    <w:p w14:paraId="099A6796" w14:textId="7172025C" w:rsidR="0042777F" w:rsidRPr="00015B4B" w:rsidRDefault="006B5185" w:rsidP="000C4465">
      <w:pPr>
        <w:pStyle w:val="ListParagraph"/>
        <w:numPr>
          <w:ilvl w:val="0"/>
          <w:numId w:val="16"/>
        </w:numPr>
        <w:autoSpaceDE w:val="0"/>
        <w:autoSpaceDN w:val="0"/>
        <w:adjustRightInd w:val="0"/>
        <w:spacing w:after="0" w:line="240" w:lineRule="auto"/>
        <w:rPr>
          <w:rFonts w:cs="Arial"/>
        </w:rPr>
      </w:pPr>
      <w:r w:rsidRPr="00015B4B">
        <w:rPr>
          <w:rFonts w:cs="Arial"/>
        </w:rPr>
        <w:t>You will have</w:t>
      </w:r>
      <w:r w:rsidR="008013C9" w:rsidRPr="00015B4B">
        <w:rPr>
          <w:rFonts w:cs="Arial"/>
        </w:rPr>
        <w:t xml:space="preserve"> </w:t>
      </w:r>
      <w:r w:rsidRPr="00015B4B">
        <w:rPr>
          <w:rFonts w:cs="Arial"/>
        </w:rPr>
        <w:t>an opportunity</w:t>
      </w:r>
      <w:r w:rsidR="008013C9" w:rsidRPr="00015B4B">
        <w:rPr>
          <w:rFonts w:cs="Arial"/>
        </w:rPr>
        <w:t xml:space="preserve"> </w:t>
      </w:r>
      <w:r w:rsidRPr="00015B4B">
        <w:rPr>
          <w:rFonts w:cs="Arial"/>
        </w:rPr>
        <w:t>to discuss what</w:t>
      </w:r>
      <w:r w:rsidR="008013C9" w:rsidRPr="00015B4B">
        <w:rPr>
          <w:rFonts w:cs="Arial"/>
        </w:rPr>
        <w:t xml:space="preserve"> </w:t>
      </w:r>
      <w:r w:rsidRPr="00015B4B">
        <w:rPr>
          <w:rFonts w:cs="Arial"/>
        </w:rPr>
        <w:t>should be in your</w:t>
      </w:r>
      <w:r w:rsidR="008013C9" w:rsidRPr="00015B4B">
        <w:rPr>
          <w:rFonts w:cs="Arial"/>
        </w:rPr>
        <w:t xml:space="preserve"> </w:t>
      </w:r>
      <w:r w:rsidRPr="00015B4B">
        <w:rPr>
          <w:rFonts w:cs="Arial"/>
        </w:rPr>
        <w:t>flexible and fixed</w:t>
      </w:r>
      <w:r w:rsidR="008013C9" w:rsidRPr="00015B4B">
        <w:rPr>
          <w:rFonts w:cs="Arial"/>
        </w:rPr>
        <w:t xml:space="preserve"> </w:t>
      </w:r>
      <w:r w:rsidRPr="00015B4B">
        <w:rPr>
          <w:rFonts w:cs="Arial"/>
        </w:rPr>
        <w:t>budgets, how you</w:t>
      </w:r>
      <w:r w:rsidR="008013C9" w:rsidRPr="00015B4B">
        <w:rPr>
          <w:rFonts w:cs="Arial"/>
        </w:rPr>
        <w:t xml:space="preserve"> </w:t>
      </w:r>
      <w:r w:rsidRPr="00015B4B">
        <w:rPr>
          <w:rFonts w:cs="Arial"/>
        </w:rPr>
        <w:t>would like to access</w:t>
      </w:r>
      <w:r w:rsidR="008013C9" w:rsidRPr="00015B4B">
        <w:rPr>
          <w:rFonts w:cs="Arial"/>
        </w:rPr>
        <w:t xml:space="preserve"> </w:t>
      </w:r>
      <w:r w:rsidRPr="00015B4B">
        <w:rPr>
          <w:rFonts w:cs="Arial"/>
        </w:rPr>
        <w:t>and manage your</w:t>
      </w:r>
      <w:r w:rsidR="008013C9" w:rsidRPr="00015B4B">
        <w:rPr>
          <w:rFonts w:cs="Arial"/>
        </w:rPr>
        <w:t xml:space="preserve"> </w:t>
      </w:r>
      <w:r w:rsidRPr="00015B4B">
        <w:rPr>
          <w:rFonts w:cs="Arial"/>
        </w:rPr>
        <w:t>budget.</w:t>
      </w:r>
    </w:p>
    <w:p w14:paraId="3DD1734A" w14:textId="77777777" w:rsidR="0042777F" w:rsidRPr="00015B4B" w:rsidRDefault="0042777F">
      <w:pPr>
        <w:spacing w:after="200"/>
        <w:rPr>
          <w:rFonts w:cs="Arial"/>
        </w:rPr>
      </w:pPr>
      <w:r w:rsidRPr="00015B4B">
        <w:rPr>
          <w:rFonts w:cs="Arial"/>
        </w:rPr>
        <w:br w:type="page"/>
      </w:r>
    </w:p>
    <w:p w14:paraId="4C4FF206" w14:textId="1EBCB916" w:rsidR="00823040" w:rsidRPr="007428BB" w:rsidRDefault="008013C9" w:rsidP="007428BB">
      <w:pPr>
        <w:pStyle w:val="Heading3"/>
        <w:numPr>
          <w:ilvl w:val="0"/>
          <w:numId w:val="31"/>
        </w:numPr>
      </w:pPr>
      <w:r w:rsidRPr="007428BB">
        <w:lastRenderedPageBreak/>
        <w:t>Using your plan</w:t>
      </w:r>
    </w:p>
    <w:p w14:paraId="4454CE9F" w14:textId="32DDB852" w:rsidR="008013C9" w:rsidRPr="007428BB" w:rsidRDefault="008013C9" w:rsidP="007428BB">
      <w:pPr>
        <w:pStyle w:val="Heading4"/>
      </w:pPr>
      <w:r w:rsidRPr="007428BB">
        <w:t>Plan implementation meeting</w:t>
      </w:r>
    </w:p>
    <w:p w14:paraId="7F9FCF68" w14:textId="02ED2C91" w:rsidR="008013C9" w:rsidRPr="00015B4B" w:rsidRDefault="008013C9" w:rsidP="008013C9">
      <w:pPr>
        <w:pStyle w:val="ListParagraph"/>
        <w:numPr>
          <w:ilvl w:val="0"/>
          <w:numId w:val="18"/>
        </w:numPr>
        <w:autoSpaceDE w:val="0"/>
        <w:autoSpaceDN w:val="0"/>
        <w:adjustRightInd w:val="0"/>
        <w:spacing w:after="0" w:line="240" w:lineRule="auto"/>
        <w:rPr>
          <w:rFonts w:cs="Arial"/>
        </w:rPr>
      </w:pPr>
      <w:r w:rsidRPr="00015B4B">
        <w:rPr>
          <w:rFonts w:cs="Arial"/>
        </w:rPr>
        <w:t>Plan implementation meetings will focus on helping you to pursue your goals and get the most out of your plan.</w:t>
      </w:r>
    </w:p>
    <w:p w14:paraId="5B16964A" w14:textId="40F0ED62" w:rsidR="008013C9" w:rsidRPr="00015B4B" w:rsidRDefault="008013C9" w:rsidP="008013C9">
      <w:pPr>
        <w:pStyle w:val="ListParagraph"/>
        <w:numPr>
          <w:ilvl w:val="0"/>
          <w:numId w:val="18"/>
        </w:numPr>
        <w:autoSpaceDE w:val="0"/>
        <w:autoSpaceDN w:val="0"/>
        <w:adjustRightInd w:val="0"/>
        <w:spacing w:after="0" w:line="240" w:lineRule="auto"/>
        <w:rPr>
          <w:rFonts w:cs="Arial"/>
        </w:rPr>
      </w:pPr>
      <w:r w:rsidRPr="00015B4B">
        <w:rPr>
          <w:rFonts w:cs="Arial"/>
        </w:rPr>
        <w:t>Your LAC will be able to provide greater support to help you use your plan.</w:t>
      </w:r>
    </w:p>
    <w:p w14:paraId="0F1FEB23" w14:textId="2897B96E" w:rsidR="008013C9" w:rsidRPr="00015B4B" w:rsidRDefault="008013C9" w:rsidP="008013C9">
      <w:pPr>
        <w:pStyle w:val="ListParagraph"/>
        <w:numPr>
          <w:ilvl w:val="0"/>
          <w:numId w:val="18"/>
        </w:numPr>
        <w:autoSpaceDE w:val="0"/>
        <w:autoSpaceDN w:val="0"/>
        <w:adjustRightInd w:val="0"/>
        <w:spacing w:after="0" w:line="240" w:lineRule="auto"/>
        <w:rPr>
          <w:rFonts w:cs="Arial"/>
        </w:rPr>
      </w:pPr>
      <w:r w:rsidRPr="00015B4B">
        <w:rPr>
          <w:rFonts w:cs="Arial"/>
        </w:rPr>
        <w:t>Plans can be in place for up to 5 years, where this suits your circumstances.</w:t>
      </w:r>
    </w:p>
    <w:p w14:paraId="7D14B1C0" w14:textId="4CB2C721" w:rsidR="008013C9" w:rsidRPr="00015B4B" w:rsidRDefault="008013C9" w:rsidP="000C4465">
      <w:pPr>
        <w:pStyle w:val="ListParagraph"/>
        <w:numPr>
          <w:ilvl w:val="0"/>
          <w:numId w:val="18"/>
        </w:numPr>
        <w:autoSpaceDE w:val="0"/>
        <w:autoSpaceDN w:val="0"/>
        <w:adjustRightInd w:val="0"/>
        <w:spacing w:line="240" w:lineRule="auto"/>
        <w:ind w:left="714" w:hanging="357"/>
        <w:contextualSpacing w:val="0"/>
        <w:rPr>
          <w:rFonts w:cs="Arial"/>
          <w:b/>
        </w:rPr>
      </w:pPr>
      <w:r w:rsidRPr="00015B4B">
        <w:rPr>
          <w:rFonts w:cs="Arial"/>
        </w:rPr>
        <w:t>You can update your personal statement and goals in your plan at any time.</w:t>
      </w:r>
    </w:p>
    <w:p w14:paraId="1AF8E16A" w14:textId="2FCC5DC0" w:rsidR="008013C9" w:rsidRPr="007428BB" w:rsidRDefault="008013C9" w:rsidP="007428BB">
      <w:pPr>
        <w:pStyle w:val="Heading4"/>
      </w:pPr>
      <w:r w:rsidRPr="007428BB">
        <w:t>Using your plan</w:t>
      </w:r>
    </w:p>
    <w:p w14:paraId="752884DD" w14:textId="561EA046" w:rsidR="008013C9" w:rsidRPr="00015B4B" w:rsidRDefault="008013C9" w:rsidP="008013C9">
      <w:pPr>
        <w:pStyle w:val="ListParagraph"/>
        <w:numPr>
          <w:ilvl w:val="0"/>
          <w:numId w:val="17"/>
        </w:numPr>
        <w:autoSpaceDE w:val="0"/>
        <w:autoSpaceDN w:val="0"/>
        <w:adjustRightInd w:val="0"/>
        <w:spacing w:after="0" w:line="240" w:lineRule="auto"/>
        <w:rPr>
          <w:rFonts w:cs="Arial"/>
        </w:rPr>
      </w:pPr>
      <w:r w:rsidRPr="00015B4B">
        <w:rPr>
          <w:rFonts w:cs="Arial"/>
        </w:rPr>
        <w:t>You plan will be much more flexible.</w:t>
      </w:r>
    </w:p>
    <w:p w14:paraId="42871206" w14:textId="421AE33C" w:rsidR="008013C9" w:rsidRPr="00015B4B" w:rsidRDefault="008013C9" w:rsidP="008013C9">
      <w:pPr>
        <w:pStyle w:val="ListParagraph"/>
        <w:numPr>
          <w:ilvl w:val="0"/>
          <w:numId w:val="17"/>
        </w:numPr>
        <w:autoSpaceDE w:val="0"/>
        <w:autoSpaceDN w:val="0"/>
        <w:adjustRightInd w:val="0"/>
        <w:spacing w:after="0" w:line="240" w:lineRule="auto"/>
        <w:rPr>
          <w:rFonts w:cs="Arial"/>
        </w:rPr>
      </w:pPr>
      <w:r w:rsidRPr="00015B4B">
        <w:rPr>
          <w:rFonts w:cs="Arial"/>
        </w:rPr>
        <w:t>It will be up to you how you spend your flexible budget – you can save, buy and negotiate the services and supports that you need to get the most out of your plan.</w:t>
      </w:r>
    </w:p>
    <w:p w14:paraId="0DFA9647" w14:textId="06158201" w:rsidR="008013C9" w:rsidRPr="00015B4B" w:rsidRDefault="008013C9" w:rsidP="000C4465">
      <w:pPr>
        <w:pStyle w:val="ListParagraph"/>
        <w:numPr>
          <w:ilvl w:val="0"/>
          <w:numId w:val="17"/>
        </w:numPr>
        <w:autoSpaceDE w:val="0"/>
        <w:autoSpaceDN w:val="0"/>
        <w:adjustRightInd w:val="0"/>
        <w:spacing w:after="240" w:line="240" w:lineRule="auto"/>
        <w:ind w:left="714" w:hanging="357"/>
        <w:contextualSpacing w:val="0"/>
        <w:rPr>
          <w:rFonts w:cs="Arial"/>
        </w:rPr>
      </w:pPr>
      <w:r w:rsidRPr="00015B4B">
        <w:rPr>
          <w:rFonts w:cs="Arial"/>
        </w:rPr>
        <w:t>There will be more information and evidence on supports that work best for participants like you.</w:t>
      </w:r>
    </w:p>
    <w:p w14:paraId="6432185F" w14:textId="09443256" w:rsidR="008013C9" w:rsidRPr="00015B4B" w:rsidRDefault="008013C9" w:rsidP="0042777F">
      <w:pPr>
        <w:pStyle w:val="Heading2"/>
        <w:spacing w:before="400"/>
        <w:rPr>
          <w:rFonts w:cs="Arial"/>
        </w:rPr>
      </w:pPr>
      <w:r w:rsidRPr="00015B4B">
        <w:rPr>
          <w:rFonts w:cs="Arial"/>
        </w:rPr>
        <w:t>Tailored approaches for:</w:t>
      </w:r>
    </w:p>
    <w:p w14:paraId="6846E566" w14:textId="1C694E41" w:rsidR="008013C9" w:rsidRPr="00015B4B" w:rsidRDefault="008013C9" w:rsidP="000C4465">
      <w:pPr>
        <w:pStyle w:val="ListParagraph"/>
        <w:numPr>
          <w:ilvl w:val="0"/>
          <w:numId w:val="24"/>
        </w:numPr>
        <w:rPr>
          <w:rFonts w:cs="Arial"/>
        </w:rPr>
      </w:pPr>
      <w:r w:rsidRPr="00015B4B">
        <w:rPr>
          <w:rFonts w:cs="Arial"/>
        </w:rPr>
        <w:t>Participants from culturally and linguistically diverse communities</w:t>
      </w:r>
    </w:p>
    <w:p w14:paraId="3FBB6639" w14:textId="2610CE0F" w:rsidR="008013C9" w:rsidRPr="00015B4B" w:rsidRDefault="008013C9" w:rsidP="000C4465">
      <w:pPr>
        <w:pStyle w:val="ListParagraph"/>
        <w:numPr>
          <w:ilvl w:val="0"/>
          <w:numId w:val="24"/>
        </w:numPr>
        <w:rPr>
          <w:rFonts w:cs="Arial"/>
        </w:rPr>
      </w:pPr>
      <w:r w:rsidRPr="00015B4B">
        <w:rPr>
          <w:rFonts w:cs="Arial"/>
        </w:rPr>
        <w:t>Participants with complex support needs</w:t>
      </w:r>
    </w:p>
    <w:p w14:paraId="54212644" w14:textId="7C7D861A" w:rsidR="008013C9" w:rsidRPr="00015B4B" w:rsidRDefault="008013C9" w:rsidP="000C4465">
      <w:pPr>
        <w:pStyle w:val="ListParagraph"/>
        <w:numPr>
          <w:ilvl w:val="0"/>
          <w:numId w:val="24"/>
        </w:numPr>
        <w:rPr>
          <w:rFonts w:cs="Arial"/>
        </w:rPr>
      </w:pPr>
      <w:r w:rsidRPr="00015B4B">
        <w:rPr>
          <w:rFonts w:cs="Arial"/>
        </w:rPr>
        <w:t>Aboriginal and Torres Strait Islander participants</w:t>
      </w:r>
    </w:p>
    <w:p w14:paraId="5E1BFEF7" w14:textId="2ED30C65" w:rsidR="008013C9" w:rsidRPr="00015B4B" w:rsidRDefault="008013C9" w:rsidP="000C4465">
      <w:pPr>
        <w:pStyle w:val="ListParagraph"/>
        <w:numPr>
          <w:ilvl w:val="0"/>
          <w:numId w:val="24"/>
        </w:numPr>
        <w:rPr>
          <w:rFonts w:cs="Arial"/>
        </w:rPr>
      </w:pPr>
      <w:r w:rsidRPr="00015B4B">
        <w:rPr>
          <w:rFonts w:cs="Arial"/>
        </w:rPr>
        <w:t>Participants in rural and remote areas</w:t>
      </w:r>
    </w:p>
    <w:p w14:paraId="5FD3E53F" w14:textId="693333F7" w:rsidR="008013C9" w:rsidRPr="00015B4B" w:rsidRDefault="008013C9" w:rsidP="000C4465">
      <w:pPr>
        <w:pStyle w:val="ListParagraph"/>
        <w:numPr>
          <w:ilvl w:val="0"/>
          <w:numId w:val="24"/>
        </w:numPr>
        <w:rPr>
          <w:rFonts w:cs="Arial"/>
          <w:b/>
        </w:rPr>
      </w:pPr>
      <w:r w:rsidRPr="00015B4B">
        <w:rPr>
          <w:rFonts w:cs="Arial"/>
        </w:rPr>
        <w:t>Early Childhood Early Intervention</w:t>
      </w:r>
    </w:p>
    <w:p w14:paraId="4715723D" w14:textId="29E319CD" w:rsidR="000E5614" w:rsidRPr="00015B4B" w:rsidRDefault="000E5614" w:rsidP="0042777F">
      <w:pPr>
        <w:pStyle w:val="Heading2"/>
        <w:spacing w:before="400"/>
        <w:rPr>
          <w:rFonts w:cs="Arial"/>
        </w:rPr>
      </w:pPr>
      <w:r w:rsidRPr="00015B4B">
        <w:rPr>
          <w:rFonts w:cs="Arial"/>
        </w:rPr>
        <w:t>Problems we are working to solve</w:t>
      </w:r>
    </w:p>
    <w:p w14:paraId="1BA417A1" w14:textId="7EFDCBDB" w:rsidR="000E5614" w:rsidRPr="00015B4B" w:rsidRDefault="007428BB" w:rsidP="000E5614">
      <w:pPr>
        <w:autoSpaceDE w:val="0"/>
        <w:autoSpaceDN w:val="0"/>
        <w:adjustRightInd w:val="0"/>
        <w:spacing w:after="0" w:line="240" w:lineRule="auto"/>
        <w:rPr>
          <w:rFonts w:cs="Arial"/>
          <w:b/>
        </w:rPr>
      </w:pPr>
      <w:r>
        <w:rPr>
          <w:rFonts w:cs="Arial"/>
          <w:b/>
        </w:rPr>
        <w:t>Joining the NDIS</w:t>
      </w:r>
    </w:p>
    <w:p w14:paraId="31A9677F" w14:textId="1B50DDA3" w:rsidR="000E5614" w:rsidRPr="00015B4B" w:rsidRDefault="000E5614" w:rsidP="000E5614">
      <w:pPr>
        <w:pStyle w:val="ListParagraph"/>
        <w:numPr>
          <w:ilvl w:val="0"/>
          <w:numId w:val="19"/>
        </w:numPr>
        <w:autoSpaceDE w:val="0"/>
        <w:autoSpaceDN w:val="0"/>
        <w:adjustRightInd w:val="0"/>
        <w:spacing w:after="0" w:line="240" w:lineRule="auto"/>
        <w:rPr>
          <w:rFonts w:cs="Arial"/>
        </w:rPr>
      </w:pPr>
      <w:r w:rsidRPr="00015B4B">
        <w:rPr>
          <w:rFonts w:cs="Arial"/>
        </w:rPr>
        <w:t>It can be difficult to find consistent information</w:t>
      </w:r>
      <w:r w:rsidR="000C4465" w:rsidRPr="00015B4B">
        <w:rPr>
          <w:rFonts w:cs="Arial"/>
        </w:rPr>
        <w:t>.</w:t>
      </w:r>
    </w:p>
    <w:p w14:paraId="7A7FD4F9" w14:textId="504D8438" w:rsidR="000E5614" w:rsidRPr="00015B4B" w:rsidRDefault="005B1913" w:rsidP="00046F59">
      <w:pPr>
        <w:pStyle w:val="ListParagraph"/>
        <w:numPr>
          <w:ilvl w:val="0"/>
          <w:numId w:val="19"/>
        </w:numPr>
        <w:autoSpaceDE w:val="0"/>
        <w:autoSpaceDN w:val="0"/>
        <w:adjustRightInd w:val="0"/>
        <w:spacing w:after="0" w:line="240" w:lineRule="auto"/>
        <w:rPr>
          <w:rFonts w:cs="Arial"/>
        </w:rPr>
      </w:pPr>
      <w:r w:rsidRPr="00015B4B">
        <w:rPr>
          <w:rFonts w:cs="Arial"/>
        </w:rPr>
        <w:t>To</w:t>
      </w:r>
      <w:r w:rsidR="000E5614" w:rsidRPr="00015B4B">
        <w:rPr>
          <w:rFonts w:cs="Arial"/>
        </w:rPr>
        <w:t xml:space="preserve"> understand what supports are available</w:t>
      </w:r>
      <w:r w:rsidRPr="00015B4B">
        <w:rPr>
          <w:rFonts w:cs="Arial"/>
        </w:rPr>
        <w:t xml:space="preserve"> </w:t>
      </w:r>
      <w:r w:rsidR="000E5614" w:rsidRPr="00015B4B">
        <w:rPr>
          <w:rFonts w:cs="Arial"/>
        </w:rPr>
        <w:t>through both the NDIS, mainstream services and in the community.</w:t>
      </w:r>
    </w:p>
    <w:p w14:paraId="2D90902E" w14:textId="0ED1BEC5" w:rsidR="000E5614" w:rsidRPr="00015B4B" w:rsidRDefault="000E5614" w:rsidP="000E5614">
      <w:pPr>
        <w:pStyle w:val="ListParagraph"/>
        <w:numPr>
          <w:ilvl w:val="0"/>
          <w:numId w:val="19"/>
        </w:numPr>
        <w:autoSpaceDE w:val="0"/>
        <w:autoSpaceDN w:val="0"/>
        <w:adjustRightInd w:val="0"/>
        <w:spacing w:after="0" w:line="240" w:lineRule="auto"/>
        <w:rPr>
          <w:rFonts w:cs="Arial"/>
        </w:rPr>
      </w:pPr>
      <w:r w:rsidRPr="00015B4B">
        <w:rPr>
          <w:rFonts w:cs="Arial"/>
        </w:rPr>
        <w:t>Completing the NDIS Application Form can be time consuming and confusing.</w:t>
      </w:r>
    </w:p>
    <w:p w14:paraId="384FCFED" w14:textId="77777777" w:rsidR="000E5614" w:rsidRPr="00015B4B" w:rsidRDefault="000E5614" w:rsidP="000E5614">
      <w:pPr>
        <w:pStyle w:val="ListParagraph"/>
        <w:numPr>
          <w:ilvl w:val="0"/>
          <w:numId w:val="19"/>
        </w:numPr>
        <w:autoSpaceDE w:val="0"/>
        <w:autoSpaceDN w:val="0"/>
        <w:adjustRightInd w:val="0"/>
        <w:spacing w:after="0" w:line="240" w:lineRule="auto"/>
        <w:rPr>
          <w:rFonts w:cs="Arial"/>
          <w:b/>
        </w:rPr>
      </w:pPr>
      <w:r w:rsidRPr="00015B4B">
        <w:rPr>
          <w:rFonts w:cs="Arial"/>
        </w:rPr>
        <w:t>You’ll speak to multiple people and don’t know how your request is progressing.</w:t>
      </w:r>
    </w:p>
    <w:p w14:paraId="10C68A91" w14:textId="4316E493" w:rsidR="000E5614" w:rsidRPr="00015B4B" w:rsidRDefault="000E5614" w:rsidP="000E5614">
      <w:pPr>
        <w:pStyle w:val="ListParagraph"/>
        <w:numPr>
          <w:ilvl w:val="0"/>
          <w:numId w:val="19"/>
        </w:numPr>
        <w:autoSpaceDE w:val="0"/>
        <w:autoSpaceDN w:val="0"/>
        <w:adjustRightInd w:val="0"/>
        <w:spacing w:after="0" w:line="240" w:lineRule="auto"/>
        <w:rPr>
          <w:rFonts w:cs="Arial"/>
        </w:rPr>
      </w:pPr>
      <w:r w:rsidRPr="00015B4B">
        <w:rPr>
          <w:rFonts w:cs="Arial"/>
        </w:rPr>
        <w:t>You have to collect (and pay for) your own evidence.</w:t>
      </w:r>
    </w:p>
    <w:p w14:paraId="129087C3" w14:textId="05943E02" w:rsidR="000E5614" w:rsidRPr="00015B4B" w:rsidRDefault="000E5614" w:rsidP="000C4465">
      <w:pPr>
        <w:pStyle w:val="ListParagraph"/>
        <w:numPr>
          <w:ilvl w:val="0"/>
          <w:numId w:val="19"/>
        </w:numPr>
        <w:autoSpaceDE w:val="0"/>
        <w:autoSpaceDN w:val="0"/>
        <w:adjustRightInd w:val="0"/>
        <w:spacing w:after="200" w:line="240" w:lineRule="auto"/>
        <w:ind w:left="714" w:hanging="357"/>
        <w:contextualSpacing w:val="0"/>
        <w:rPr>
          <w:rFonts w:cs="Arial"/>
          <w:b/>
        </w:rPr>
      </w:pPr>
      <w:r w:rsidRPr="00015B4B">
        <w:rPr>
          <w:rFonts w:cs="Arial"/>
        </w:rPr>
        <w:t>Plans are often less than 2 years long and plan reviews usually happen each year.</w:t>
      </w:r>
    </w:p>
    <w:p w14:paraId="53A527A6" w14:textId="239E94B8" w:rsidR="000E5614" w:rsidRPr="00015B4B" w:rsidRDefault="007428BB" w:rsidP="00823040">
      <w:pPr>
        <w:autoSpaceDE w:val="0"/>
        <w:autoSpaceDN w:val="0"/>
        <w:adjustRightInd w:val="0"/>
        <w:spacing w:after="0" w:line="240" w:lineRule="auto"/>
        <w:rPr>
          <w:rFonts w:cs="Arial"/>
          <w:b/>
        </w:rPr>
      </w:pPr>
      <w:r>
        <w:rPr>
          <w:rFonts w:cs="Arial"/>
          <w:b/>
        </w:rPr>
        <w:t>Creating your plan</w:t>
      </w:r>
    </w:p>
    <w:p w14:paraId="28E5B714" w14:textId="058BA247" w:rsidR="000E5614" w:rsidRPr="00015B4B" w:rsidRDefault="000E5614" w:rsidP="000E5614">
      <w:pPr>
        <w:pStyle w:val="ListParagraph"/>
        <w:numPr>
          <w:ilvl w:val="0"/>
          <w:numId w:val="20"/>
        </w:numPr>
        <w:autoSpaceDE w:val="0"/>
        <w:autoSpaceDN w:val="0"/>
        <w:adjustRightInd w:val="0"/>
        <w:spacing w:after="0" w:line="240" w:lineRule="auto"/>
        <w:rPr>
          <w:rFonts w:cs="Arial"/>
        </w:rPr>
      </w:pPr>
      <w:r w:rsidRPr="00015B4B">
        <w:rPr>
          <w:rFonts w:cs="Arial"/>
        </w:rPr>
        <w:t>Planning meetings feel like a negotiation for support.</w:t>
      </w:r>
    </w:p>
    <w:p w14:paraId="05DF943D" w14:textId="1B896DBE" w:rsidR="000E5614" w:rsidRPr="00015B4B" w:rsidRDefault="000E5614" w:rsidP="000E5614">
      <w:pPr>
        <w:pStyle w:val="ListParagraph"/>
        <w:numPr>
          <w:ilvl w:val="0"/>
          <w:numId w:val="20"/>
        </w:numPr>
        <w:autoSpaceDE w:val="0"/>
        <w:autoSpaceDN w:val="0"/>
        <w:adjustRightInd w:val="0"/>
        <w:spacing w:after="0" w:line="240" w:lineRule="auto"/>
        <w:rPr>
          <w:rFonts w:cs="Arial"/>
        </w:rPr>
      </w:pPr>
      <w:r w:rsidRPr="00015B4B">
        <w:rPr>
          <w:rFonts w:cs="Arial"/>
        </w:rPr>
        <w:t>If you can’t afford expert assessments it is harder to get the right funding.</w:t>
      </w:r>
    </w:p>
    <w:p w14:paraId="464C8ABA" w14:textId="1260CB82" w:rsidR="000E5614" w:rsidRPr="00015B4B" w:rsidRDefault="000E5614" w:rsidP="000E5614">
      <w:pPr>
        <w:pStyle w:val="ListParagraph"/>
        <w:numPr>
          <w:ilvl w:val="0"/>
          <w:numId w:val="20"/>
        </w:numPr>
        <w:autoSpaceDE w:val="0"/>
        <w:autoSpaceDN w:val="0"/>
        <w:adjustRightInd w:val="0"/>
        <w:spacing w:after="0" w:line="240" w:lineRule="auto"/>
        <w:rPr>
          <w:rFonts w:cs="Arial"/>
        </w:rPr>
      </w:pPr>
      <w:r w:rsidRPr="00015B4B">
        <w:rPr>
          <w:rFonts w:cs="Arial"/>
        </w:rPr>
        <w:t>There can be delays with approving plans and long quote approval processes.</w:t>
      </w:r>
    </w:p>
    <w:p w14:paraId="131DA802" w14:textId="15D43CFC" w:rsidR="00420A8D" w:rsidRPr="00015B4B" w:rsidRDefault="000E5614" w:rsidP="00390E17">
      <w:pPr>
        <w:pStyle w:val="ListParagraph"/>
        <w:numPr>
          <w:ilvl w:val="0"/>
          <w:numId w:val="20"/>
        </w:numPr>
        <w:autoSpaceDE w:val="0"/>
        <w:autoSpaceDN w:val="0"/>
        <w:adjustRightInd w:val="0"/>
        <w:spacing w:after="0" w:line="240" w:lineRule="auto"/>
        <w:rPr>
          <w:rFonts w:cs="Arial"/>
          <w:b/>
        </w:rPr>
      </w:pPr>
      <w:r w:rsidRPr="00015B4B">
        <w:rPr>
          <w:rFonts w:cs="Arial"/>
        </w:rPr>
        <w:t>You don’t see a d</w:t>
      </w:r>
      <w:r w:rsidR="00420A8D" w:rsidRPr="00015B4B">
        <w:rPr>
          <w:rFonts w:cs="Arial"/>
        </w:rPr>
        <w:t>raft plan before it is approved.</w:t>
      </w:r>
    </w:p>
    <w:p w14:paraId="00891855" w14:textId="7D4FB5D9" w:rsidR="00420A8D" w:rsidRPr="00015B4B" w:rsidRDefault="000E5614" w:rsidP="000C4465">
      <w:pPr>
        <w:pStyle w:val="ListParagraph"/>
        <w:numPr>
          <w:ilvl w:val="0"/>
          <w:numId w:val="20"/>
        </w:numPr>
        <w:autoSpaceDE w:val="0"/>
        <w:autoSpaceDN w:val="0"/>
        <w:adjustRightInd w:val="0"/>
        <w:spacing w:after="200" w:line="240" w:lineRule="auto"/>
        <w:ind w:left="714" w:hanging="357"/>
        <w:contextualSpacing w:val="0"/>
        <w:rPr>
          <w:rFonts w:cs="Arial"/>
          <w:b/>
        </w:rPr>
      </w:pPr>
      <w:r w:rsidRPr="00015B4B">
        <w:rPr>
          <w:rFonts w:cs="Arial"/>
        </w:rPr>
        <w:t>Approved plans are not always explained</w:t>
      </w:r>
      <w:r w:rsidR="00420A8D" w:rsidRPr="00015B4B">
        <w:rPr>
          <w:rFonts w:cs="Arial"/>
        </w:rPr>
        <w:t>.</w:t>
      </w:r>
    </w:p>
    <w:p w14:paraId="2D0AE065" w14:textId="11C50EA1" w:rsidR="000C4465" w:rsidRPr="00015B4B" w:rsidRDefault="007428BB" w:rsidP="000C4465">
      <w:pPr>
        <w:autoSpaceDE w:val="0"/>
        <w:autoSpaceDN w:val="0"/>
        <w:adjustRightInd w:val="0"/>
        <w:spacing w:after="0" w:line="240" w:lineRule="auto"/>
        <w:rPr>
          <w:rFonts w:cs="Arial"/>
          <w:b/>
        </w:rPr>
      </w:pPr>
      <w:r>
        <w:rPr>
          <w:rFonts w:cs="Arial"/>
          <w:b/>
        </w:rPr>
        <w:t>Using your plan</w:t>
      </w:r>
    </w:p>
    <w:p w14:paraId="7CE3F4FF" w14:textId="73AE0AE9" w:rsidR="000C4465" w:rsidRPr="00015B4B" w:rsidRDefault="000C4465" w:rsidP="000C4465">
      <w:pPr>
        <w:pStyle w:val="ListParagraph"/>
        <w:numPr>
          <w:ilvl w:val="0"/>
          <w:numId w:val="25"/>
        </w:numPr>
        <w:autoSpaceDE w:val="0"/>
        <w:autoSpaceDN w:val="0"/>
        <w:adjustRightInd w:val="0"/>
        <w:spacing w:after="0" w:line="240" w:lineRule="auto"/>
        <w:rPr>
          <w:rFonts w:cs="Arial"/>
        </w:rPr>
      </w:pPr>
      <w:r w:rsidRPr="00015B4B">
        <w:rPr>
          <w:rFonts w:cs="Arial"/>
        </w:rPr>
        <w:t>Current plans have limited flexibility which means you can’t decide how best to use your plan.</w:t>
      </w:r>
    </w:p>
    <w:p w14:paraId="76004FD9" w14:textId="6B3E8F22" w:rsidR="000C4465" w:rsidRPr="00015B4B" w:rsidRDefault="000C4465" w:rsidP="000C4465">
      <w:pPr>
        <w:pStyle w:val="ListParagraph"/>
        <w:numPr>
          <w:ilvl w:val="0"/>
          <w:numId w:val="20"/>
        </w:numPr>
        <w:autoSpaceDE w:val="0"/>
        <w:autoSpaceDN w:val="0"/>
        <w:adjustRightInd w:val="0"/>
        <w:spacing w:after="0" w:line="240" w:lineRule="auto"/>
        <w:rPr>
          <w:rFonts w:cs="Arial"/>
        </w:rPr>
      </w:pPr>
      <w:r w:rsidRPr="00015B4B">
        <w:rPr>
          <w:rFonts w:cs="Arial"/>
        </w:rPr>
        <w:t>It is difficult to make changes to your plan and often this means you need a whole new plan approved, which can take time.</w:t>
      </w:r>
    </w:p>
    <w:p w14:paraId="0975F684" w14:textId="7BF1A663" w:rsidR="00823040" w:rsidRPr="00015B4B" w:rsidRDefault="00823040" w:rsidP="001033D9">
      <w:pPr>
        <w:pStyle w:val="ListParagraph"/>
        <w:numPr>
          <w:ilvl w:val="0"/>
          <w:numId w:val="20"/>
        </w:numPr>
        <w:autoSpaceDE w:val="0"/>
        <w:autoSpaceDN w:val="0"/>
        <w:adjustRightInd w:val="0"/>
        <w:spacing w:after="0" w:line="240" w:lineRule="auto"/>
        <w:rPr>
          <w:rFonts w:cs="Arial"/>
          <w:b/>
        </w:rPr>
      </w:pPr>
      <w:r w:rsidRPr="00015B4B">
        <w:rPr>
          <w:rFonts w:cs="Arial"/>
          <w:b/>
        </w:rPr>
        <w:br w:type="page"/>
      </w:r>
    </w:p>
    <w:p w14:paraId="79796DB7" w14:textId="3A3031DD" w:rsidR="00656ABA" w:rsidRPr="00015B4B" w:rsidRDefault="005272FE" w:rsidP="0042777F">
      <w:pPr>
        <w:pStyle w:val="Heading2"/>
        <w:rPr>
          <w:rStyle w:val="BookTitle"/>
          <w:rFonts w:cs="Arial"/>
          <w:color w:val="auto"/>
          <w:sz w:val="32"/>
        </w:rPr>
      </w:pPr>
      <w:r w:rsidRPr="00015B4B">
        <w:rPr>
          <w:rFonts w:cs="Arial"/>
        </w:rPr>
        <w:lastRenderedPageBreak/>
        <w:t>New NDIS Participants aged over 7 – d</w:t>
      </w:r>
      <w:r w:rsidR="00656ABA" w:rsidRPr="00015B4B">
        <w:rPr>
          <w:rFonts w:cs="Arial"/>
        </w:rPr>
        <w:t>etailed overview</w:t>
      </w:r>
    </w:p>
    <w:p w14:paraId="6547A4C6" w14:textId="0A494D0F" w:rsidR="00823040" w:rsidRPr="00015B4B" w:rsidRDefault="00823040" w:rsidP="005272FE">
      <w:pPr>
        <w:pStyle w:val="Heading3"/>
        <w:numPr>
          <w:ilvl w:val="0"/>
          <w:numId w:val="30"/>
        </w:numPr>
        <w:rPr>
          <w:rFonts w:cs="Arial"/>
        </w:rPr>
      </w:pPr>
      <w:r w:rsidRPr="00015B4B">
        <w:rPr>
          <w:rFonts w:cs="Arial"/>
        </w:rPr>
        <w:t>Learn about disability supports, including the NDIS</w:t>
      </w:r>
    </w:p>
    <w:p w14:paraId="08893173" w14:textId="046B7089" w:rsidR="00823040" w:rsidRPr="00015B4B" w:rsidRDefault="00823040" w:rsidP="00823040">
      <w:pPr>
        <w:autoSpaceDE w:val="0"/>
        <w:autoSpaceDN w:val="0"/>
        <w:adjustRightInd w:val="0"/>
        <w:spacing w:line="240" w:lineRule="auto"/>
        <w:rPr>
          <w:rFonts w:cs="Arial"/>
          <w:color w:val="000000"/>
        </w:rPr>
      </w:pPr>
      <w:r w:rsidRPr="00015B4B">
        <w:rPr>
          <w:rFonts w:cs="Arial"/>
          <w:color w:val="000000"/>
        </w:rPr>
        <w:t xml:space="preserve">If you think you might be eligible for the NDIS, or want to know more about the NDIS, you can go to our </w:t>
      </w:r>
      <w:hyperlink r:id="rId10" w:history="1">
        <w:r w:rsidRPr="00015B4B">
          <w:rPr>
            <w:rStyle w:val="Hyperlink"/>
            <w:rFonts w:cs="Arial"/>
          </w:rPr>
          <w:t>website</w:t>
        </w:r>
      </w:hyperlink>
      <w:r w:rsidRPr="00015B4B">
        <w:rPr>
          <w:rFonts w:cs="Arial"/>
          <w:color w:val="6C2977"/>
        </w:rPr>
        <w:t xml:space="preserve"> </w:t>
      </w:r>
      <w:r w:rsidRPr="00015B4B">
        <w:rPr>
          <w:rFonts w:cs="Arial"/>
          <w:color w:val="000000"/>
        </w:rPr>
        <w:t xml:space="preserve">or call us on 1800 800 110. Our contact centre can give you general information about the NDIS and refer you to your </w:t>
      </w:r>
      <w:hyperlink r:id="rId11" w:history="1">
        <w:r w:rsidRPr="00015B4B">
          <w:rPr>
            <w:rStyle w:val="Hyperlink"/>
            <w:rFonts w:cs="Arial"/>
          </w:rPr>
          <w:t>Local Area Coordinator</w:t>
        </w:r>
      </w:hyperlink>
      <w:r w:rsidRPr="00015B4B">
        <w:rPr>
          <w:rFonts w:cs="Arial"/>
          <w:color w:val="6C2977"/>
        </w:rPr>
        <w:t xml:space="preserve"> </w:t>
      </w:r>
      <w:r w:rsidRPr="00015B4B">
        <w:rPr>
          <w:rFonts w:cs="Arial"/>
          <w:color w:val="000000"/>
        </w:rPr>
        <w:t>(LAC) if you want to discuss your individual situation more, including if the NDIS is right for you.</w:t>
      </w:r>
    </w:p>
    <w:p w14:paraId="123AC360" w14:textId="77777777" w:rsidR="00823040" w:rsidRPr="00015B4B" w:rsidRDefault="00823040" w:rsidP="00823040">
      <w:pPr>
        <w:autoSpaceDE w:val="0"/>
        <w:autoSpaceDN w:val="0"/>
        <w:adjustRightInd w:val="0"/>
        <w:spacing w:line="240" w:lineRule="auto"/>
        <w:rPr>
          <w:rFonts w:cs="Arial"/>
          <w:color w:val="000000"/>
        </w:rPr>
      </w:pPr>
      <w:r w:rsidRPr="00015B4B">
        <w:rPr>
          <w:rFonts w:cs="Arial"/>
          <w:color w:val="000000"/>
        </w:rPr>
        <w:t>LACs are our NDIS partners in the community. Your LAC will talk to you about your:</w:t>
      </w:r>
    </w:p>
    <w:p w14:paraId="7365EEFF" w14:textId="77777777" w:rsidR="00823040" w:rsidRPr="00015B4B" w:rsidRDefault="00823040" w:rsidP="00823040">
      <w:pPr>
        <w:pStyle w:val="ListParagraph"/>
        <w:numPr>
          <w:ilvl w:val="0"/>
          <w:numId w:val="9"/>
        </w:numPr>
        <w:autoSpaceDE w:val="0"/>
        <w:autoSpaceDN w:val="0"/>
        <w:adjustRightInd w:val="0"/>
        <w:spacing w:after="0" w:line="240" w:lineRule="auto"/>
        <w:rPr>
          <w:rFonts w:cs="Arial"/>
        </w:rPr>
      </w:pPr>
      <w:r w:rsidRPr="00015B4B">
        <w:rPr>
          <w:rFonts w:cs="Arial"/>
        </w:rPr>
        <w:t>living arrangements</w:t>
      </w:r>
    </w:p>
    <w:p w14:paraId="288EA486" w14:textId="77777777" w:rsidR="00823040" w:rsidRPr="00015B4B" w:rsidRDefault="00823040" w:rsidP="00823040">
      <w:pPr>
        <w:pStyle w:val="ListParagraph"/>
        <w:numPr>
          <w:ilvl w:val="0"/>
          <w:numId w:val="9"/>
        </w:numPr>
        <w:autoSpaceDE w:val="0"/>
        <w:autoSpaceDN w:val="0"/>
        <w:adjustRightInd w:val="0"/>
        <w:spacing w:after="0" w:line="240" w:lineRule="auto"/>
        <w:rPr>
          <w:rFonts w:cs="Arial"/>
        </w:rPr>
      </w:pPr>
      <w:r w:rsidRPr="00015B4B">
        <w:rPr>
          <w:rFonts w:cs="Arial"/>
        </w:rPr>
        <w:t>informal, mainstream and community supports</w:t>
      </w:r>
    </w:p>
    <w:p w14:paraId="034A7423" w14:textId="77777777" w:rsidR="00823040" w:rsidRPr="00015B4B" w:rsidRDefault="00823040" w:rsidP="00823040">
      <w:pPr>
        <w:pStyle w:val="ListParagraph"/>
        <w:numPr>
          <w:ilvl w:val="0"/>
          <w:numId w:val="9"/>
        </w:numPr>
        <w:autoSpaceDE w:val="0"/>
        <w:autoSpaceDN w:val="0"/>
        <w:adjustRightInd w:val="0"/>
        <w:spacing w:line="240" w:lineRule="auto"/>
        <w:ind w:left="714" w:hanging="357"/>
        <w:contextualSpacing w:val="0"/>
        <w:rPr>
          <w:rFonts w:cs="Arial"/>
        </w:rPr>
      </w:pPr>
      <w:r w:rsidRPr="00015B4B">
        <w:rPr>
          <w:rFonts w:cs="Arial"/>
        </w:rPr>
        <w:t>social connections and work commitments.</w:t>
      </w:r>
    </w:p>
    <w:p w14:paraId="331CCD4C" w14:textId="6354D8D2" w:rsidR="00823040" w:rsidRPr="00015B4B" w:rsidRDefault="00823040" w:rsidP="0042777F">
      <w:pPr>
        <w:autoSpaceDE w:val="0"/>
        <w:autoSpaceDN w:val="0"/>
        <w:adjustRightInd w:val="0"/>
        <w:spacing w:after="240" w:line="240" w:lineRule="auto"/>
        <w:rPr>
          <w:rFonts w:cs="Arial"/>
          <w:color w:val="000000"/>
        </w:rPr>
      </w:pPr>
      <w:r w:rsidRPr="00015B4B">
        <w:rPr>
          <w:rFonts w:cs="Arial"/>
          <w:color w:val="000000"/>
        </w:rPr>
        <w:t>Your first conversation with your LAC will help to connect you to the community and mainstream supports available to you, and help you understand whether you might be eligible for the NDIS.</w:t>
      </w:r>
    </w:p>
    <w:p w14:paraId="72FCA044" w14:textId="4FC85B75" w:rsidR="00823040" w:rsidRPr="00015B4B" w:rsidRDefault="00823040" w:rsidP="005272FE">
      <w:pPr>
        <w:pStyle w:val="Heading3"/>
        <w:numPr>
          <w:ilvl w:val="0"/>
          <w:numId w:val="30"/>
        </w:numPr>
        <w:rPr>
          <w:rFonts w:cs="Arial"/>
        </w:rPr>
      </w:pPr>
      <w:r w:rsidRPr="00015B4B">
        <w:rPr>
          <w:rFonts w:cs="Arial"/>
        </w:rPr>
        <w:t>Apply for the NDIS</w:t>
      </w:r>
    </w:p>
    <w:p w14:paraId="609D51BA" w14:textId="77777777" w:rsidR="00823040" w:rsidRPr="00015B4B" w:rsidRDefault="00823040" w:rsidP="00823040">
      <w:pPr>
        <w:autoSpaceDE w:val="0"/>
        <w:autoSpaceDN w:val="0"/>
        <w:adjustRightInd w:val="0"/>
        <w:spacing w:after="0" w:line="240" w:lineRule="auto"/>
        <w:rPr>
          <w:rFonts w:cs="Arial"/>
        </w:rPr>
      </w:pPr>
      <w:r w:rsidRPr="00015B4B">
        <w:rPr>
          <w:rFonts w:cs="Arial"/>
        </w:rPr>
        <w:t>After connecting with an LAC and identifying that funded supports and services may be needed you can submit an application to access the NDIS.</w:t>
      </w:r>
    </w:p>
    <w:p w14:paraId="0E5544AF" w14:textId="77777777" w:rsidR="00823040" w:rsidRPr="00015B4B" w:rsidRDefault="00823040" w:rsidP="00823040">
      <w:pPr>
        <w:autoSpaceDE w:val="0"/>
        <w:autoSpaceDN w:val="0"/>
        <w:adjustRightInd w:val="0"/>
        <w:spacing w:before="120" w:line="240" w:lineRule="auto"/>
        <w:rPr>
          <w:rFonts w:cs="Arial"/>
        </w:rPr>
      </w:pPr>
      <w:r w:rsidRPr="00015B4B">
        <w:rPr>
          <w:rFonts w:cs="Arial"/>
        </w:rPr>
        <w:t>You can do this by:</w:t>
      </w:r>
    </w:p>
    <w:p w14:paraId="7838A791" w14:textId="77777777" w:rsidR="00823040" w:rsidRPr="00015B4B" w:rsidRDefault="00823040" w:rsidP="00823040">
      <w:pPr>
        <w:pStyle w:val="ListParagraph"/>
        <w:numPr>
          <w:ilvl w:val="0"/>
          <w:numId w:val="8"/>
        </w:numPr>
        <w:autoSpaceDE w:val="0"/>
        <w:autoSpaceDN w:val="0"/>
        <w:adjustRightInd w:val="0"/>
        <w:spacing w:after="0" w:line="240" w:lineRule="auto"/>
        <w:rPr>
          <w:rFonts w:cs="Arial"/>
        </w:rPr>
      </w:pPr>
      <w:r w:rsidRPr="00015B4B">
        <w:rPr>
          <w:rFonts w:cs="Arial"/>
        </w:rPr>
        <w:t>Working with your LAC to complete your NDIS application form.</w:t>
      </w:r>
    </w:p>
    <w:p w14:paraId="30815625" w14:textId="77777777" w:rsidR="00823040" w:rsidRPr="00015B4B" w:rsidRDefault="00823040" w:rsidP="00823040">
      <w:pPr>
        <w:pStyle w:val="ListParagraph"/>
        <w:numPr>
          <w:ilvl w:val="0"/>
          <w:numId w:val="8"/>
        </w:numPr>
        <w:autoSpaceDE w:val="0"/>
        <w:autoSpaceDN w:val="0"/>
        <w:adjustRightInd w:val="0"/>
        <w:spacing w:line="240" w:lineRule="auto"/>
        <w:ind w:left="714" w:hanging="357"/>
        <w:contextualSpacing w:val="0"/>
        <w:rPr>
          <w:rFonts w:cs="Arial"/>
        </w:rPr>
      </w:pPr>
      <w:r w:rsidRPr="00015B4B">
        <w:rPr>
          <w:rFonts w:cs="Arial"/>
        </w:rPr>
        <w:t>Making a request to access the NDIS through our contact centre.</w:t>
      </w:r>
    </w:p>
    <w:p w14:paraId="6CD295A4" w14:textId="77777777" w:rsidR="00823040" w:rsidRPr="00015B4B" w:rsidRDefault="00823040" w:rsidP="00823040">
      <w:pPr>
        <w:autoSpaceDE w:val="0"/>
        <w:autoSpaceDN w:val="0"/>
        <w:adjustRightInd w:val="0"/>
        <w:spacing w:line="240" w:lineRule="auto"/>
        <w:rPr>
          <w:rFonts w:cs="Arial"/>
        </w:rPr>
      </w:pPr>
      <w:r w:rsidRPr="00015B4B">
        <w:rPr>
          <w:rFonts w:cs="Arial"/>
        </w:rPr>
        <w:t>Your NDIS application form will ask for information about your:</w:t>
      </w:r>
    </w:p>
    <w:p w14:paraId="65C3AA5D" w14:textId="77777777" w:rsidR="00823040" w:rsidRPr="00015B4B" w:rsidRDefault="00823040" w:rsidP="00823040">
      <w:pPr>
        <w:pStyle w:val="ListParagraph"/>
        <w:numPr>
          <w:ilvl w:val="0"/>
          <w:numId w:val="8"/>
        </w:numPr>
        <w:autoSpaceDE w:val="0"/>
        <w:autoSpaceDN w:val="0"/>
        <w:adjustRightInd w:val="0"/>
        <w:spacing w:after="0" w:line="240" w:lineRule="auto"/>
        <w:rPr>
          <w:rFonts w:cs="Arial"/>
        </w:rPr>
      </w:pPr>
      <w:r w:rsidRPr="00015B4B">
        <w:rPr>
          <w:rFonts w:cs="Arial"/>
        </w:rPr>
        <w:t>Age</w:t>
      </w:r>
    </w:p>
    <w:p w14:paraId="1E6BA04F" w14:textId="77777777" w:rsidR="00823040" w:rsidRPr="00015B4B" w:rsidRDefault="00823040" w:rsidP="00823040">
      <w:pPr>
        <w:pStyle w:val="ListParagraph"/>
        <w:numPr>
          <w:ilvl w:val="0"/>
          <w:numId w:val="8"/>
        </w:numPr>
        <w:autoSpaceDE w:val="0"/>
        <w:autoSpaceDN w:val="0"/>
        <w:adjustRightInd w:val="0"/>
        <w:spacing w:after="0" w:line="240" w:lineRule="auto"/>
        <w:rPr>
          <w:rFonts w:cs="Arial"/>
        </w:rPr>
      </w:pPr>
      <w:r w:rsidRPr="00015B4B">
        <w:rPr>
          <w:rFonts w:cs="Arial"/>
        </w:rPr>
        <w:t>Australian citizenship or residency</w:t>
      </w:r>
    </w:p>
    <w:p w14:paraId="21F1A71B" w14:textId="77777777" w:rsidR="00823040" w:rsidRPr="00015B4B" w:rsidRDefault="00823040" w:rsidP="00823040">
      <w:pPr>
        <w:pStyle w:val="ListParagraph"/>
        <w:numPr>
          <w:ilvl w:val="0"/>
          <w:numId w:val="8"/>
        </w:numPr>
        <w:autoSpaceDE w:val="0"/>
        <w:autoSpaceDN w:val="0"/>
        <w:adjustRightInd w:val="0"/>
        <w:spacing w:line="240" w:lineRule="auto"/>
        <w:ind w:left="714" w:hanging="357"/>
        <w:contextualSpacing w:val="0"/>
        <w:rPr>
          <w:rFonts w:cs="Arial"/>
        </w:rPr>
      </w:pPr>
      <w:r w:rsidRPr="00015B4B">
        <w:rPr>
          <w:rFonts w:cs="Arial"/>
        </w:rPr>
        <w:t>Disability.</w:t>
      </w:r>
    </w:p>
    <w:p w14:paraId="4EA47752" w14:textId="77777777" w:rsidR="00823040" w:rsidRPr="00015B4B" w:rsidRDefault="00823040" w:rsidP="00823040">
      <w:pPr>
        <w:autoSpaceDE w:val="0"/>
        <w:autoSpaceDN w:val="0"/>
        <w:adjustRightInd w:val="0"/>
        <w:spacing w:line="240" w:lineRule="auto"/>
        <w:rPr>
          <w:rFonts w:cs="Arial"/>
        </w:rPr>
      </w:pPr>
      <w:r w:rsidRPr="00015B4B">
        <w:rPr>
          <w:rFonts w:cs="Arial"/>
        </w:rPr>
        <w:t>Your treating health professional will need to provide evidence to show your disability is lifelong, permanent and significant.</w:t>
      </w:r>
    </w:p>
    <w:p w14:paraId="24B6DE2B" w14:textId="5B977D9E" w:rsidR="00823040" w:rsidRPr="00015B4B" w:rsidRDefault="00823040" w:rsidP="0042777F">
      <w:pPr>
        <w:autoSpaceDE w:val="0"/>
        <w:autoSpaceDN w:val="0"/>
        <w:adjustRightInd w:val="0"/>
        <w:spacing w:after="240" w:line="240" w:lineRule="auto"/>
        <w:rPr>
          <w:rFonts w:cs="Arial"/>
        </w:rPr>
      </w:pPr>
      <w:r w:rsidRPr="00015B4B">
        <w:rPr>
          <w:rFonts w:cs="Arial"/>
        </w:rPr>
        <w:t>Once you submit your NDIS application form, your LAC will explain to you what happens next, including what to expect in an independent assessment.</w:t>
      </w:r>
    </w:p>
    <w:p w14:paraId="1675DA4F" w14:textId="138A0A84" w:rsidR="00823040" w:rsidRPr="00015B4B" w:rsidRDefault="00823040" w:rsidP="005272FE">
      <w:pPr>
        <w:pStyle w:val="Heading3"/>
        <w:numPr>
          <w:ilvl w:val="0"/>
          <w:numId w:val="30"/>
        </w:numPr>
        <w:rPr>
          <w:rFonts w:cs="Arial"/>
        </w:rPr>
      </w:pPr>
      <w:r w:rsidRPr="00015B4B">
        <w:rPr>
          <w:rFonts w:cs="Arial"/>
        </w:rPr>
        <w:t>Complete Independent Assessment</w:t>
      </w:r>
    </w:p>
    <w:p w14:paraId="65BF704E" w14:textId="77777777" w:rsidR="00823040" w:rsidRPr="00015B4B" w:rsidRDefault="00823040" w:rsidP="0042777F">
      <w:pPr>
        <w:autoSpaceDE w:val="0"/>
        <w:autoSpaceDN w:val="0"/>
        <w:adjustRightInd w:val="0"/>
        <w:spacing w:line="240" w:lineRule="auto"/>
        <w:rPr>
          <w:rFonts w:cs="Arial"/>
        </w:rPr>
      </w:pPr>
      <w:r w:rsidRPr="00015B4B">
        <w:rPr>
          <w:rFonts w:cs="Arial"/>
        </w:rPr>
        <w:t>If we think you might be eligible for the NDIS, we’ll refer you for an independent assessment.</w:t>
      </w:r>
    </w:p>
    <w:p w14:paraId="7C44543F" w14:textId="77777777" w:rsidR="00823040" w:rsidRPr="00015B4B" w:rsidRDefault="00823040" w:rsidP="0042777F">
      <w:pPr>
        <w:autoSpaceDE w:val="0"/>
        <w:autoSpaceDN w:val="0"/>
        <w:adjustRightInd w:val="0"/>
        <w:spacing w:line="240" w:lineRule="auto"/>
        <w:rPr>
          <w:rFonts w:cs="Arial"/>
        </w:rPr>
      </w:pPr>
      <w:r w:rsidRPr="00015B4B">
        <w:rPr>
          <w:rFonts w:cs="Arial"/>
        </w:rPr>
        <w:t>You will be able to choose a local assessor organisation for our panel to complete your assessment with.</w:t>
      </w:r>
    </w:p>
    <w:p w14:paraId="6460F503" w14:textId="77777777" w:rsidR="00823040" w:rsidRPr="00015B4B" w:rsidRDefault="00823040" w:rsidP="0042777F">
      <w:pPr>
        <w:autoSpaceDE w:val="0"/>
        <w:autoSpaceDN w:val="0"/>
        <w:adjustRightInd w:val="0"/>
        <w:spacing w:line="240" w:lineRule="auto"/>
        <w:rPr>
          <w:rFonts w:cs="Arial"/>
        </w:rPr>
      </w:pPr>
      <w:r w:rsidRPr="00015B4B">
        <w:rPr>
          <w:rFonts w:cs="Arial"/>
        </w:rPr>
        <w:t>The assessor organisation will make any reasonable adjustments to the process to make sure you can actively and safely participate.</w:t>
      </w:r>
    </w:p>
    <w:p w14:paraId="76A4654E" w14:textId="77777777" w:rsidR="00823040" w:rsidRPr="00015B4B" w:rsidRDefault="00823040" w:rsidP="0042777F">
      <w:pPr>
        <w:autoSpaceDE w:val="0"/>
        <w:autoSpaceDN w:val="0"/>
        <w:adjustRightInd w:val="0"/>
        <w:spacing w:line="240" w:lineRule="auto"/>
        <w:rPr>
          <w:rFonts w:cs="Arial"/>
        </w:rPr>
      </w:pPr>
      <w:r w:rsidRPr="00015B4B">
        <w:rPr>
          <w:rFonts w:cs="Arial"/>
        </w:rPr>
        <w:t>You will also need to choose someone who knows you well to answer part of the assessment.</w:t>
      </w:r>
    </w:p>
    <w:p w14:paraId="1BCF4CC9" w14:textId="77777777" w:rsidR="00823040" w:rsidRPr="00015B4B" w:rsidRDefault="00823040" w:rsidP="0042777F">
      <w:pPr>
        <w:autoSpaceDE w:val="0"/>
        <w:autoSpaceDN w:val="0"/>
        <w:adjustRightInd w:val="0"/>
        <w:spacing w:line="240" w:lineRule="auto"/>
        <w:rPr>
          <w:rFonts w:cs="Arial"/>
        </w:rPr>
      </w:pPr>
      <w:r w:rsidRPr="00015B4B">
        <w:rPr>
          <w:rFonts w:cs="Arial"/>
        </w:rPr>
        <w:t>We will use the information from your independent assessment to check you are eligible for the NDIS.</w:t>
      </w:r>
    </w:p>
    <w:p w14:paraId="7AC180C6" w14:textId="77777777" w:rsidR="00823040" w:rsidRPr="00015B4B" w:rsidRDefault="00823040" w:rsidP="0042777F">
      <w:pPr>
        <w:autoSpaceDE w:val="0"/>
        <w:autoSpaceDN w:val="0"/>
        <w:adjustRightInd w:val="0"/>
        <w:spacing w:line="240" w:lineRule="auto"/>
        <w:rPr>
          <w:rFonts w:cs="Arial"/>
        </w:rPr>
      </w:pPr>
      <w:r w:rsidRPr="00015B4B">
        <w:rPr>
          <w:rFonts w:cs="Arial"/>
        </w:rPr>
        <w:t>We’ll let you know if you are eligible, and give you a copy of your independent assessment results.</w:t>
      </w:r>
    </w:p>
    <w:p w14:paraId="6C763040" w14:textId="77777777" w:rsidR="00823040" w:rsidRPr="00015B4B" w:rsidRDefault="00823040" w:rsidP="0042777F">
      <w:pPr>
        <w:autoSpaceDE w:val="0"/>
        <w:autoSpaceDN w:val="0"/>
        <w:adjustRightInd w:val="0"/>
        <w:spacing w:line="240" w:lineRule="auto"/>
        <w:rPr>
          <w:rFonts w:cs="Arial"/>
        </w:rPr>
      </w:pPr>
      <w:r w:rsidRPr="00015B4B">
        <w:rPr>
          <w:rFonts w:cs="Arial"/>
        </w:rPr>
        <w:t>If you are not eligible for the NDIS, your LAC will talk to you about the community and mainstream supports available to you.</w:t>
      </w:r>
    </w:p>
    <w:p w14:paraId="35EFE6F3" w14:textId="77777777" w:rsidR="005B1913" w:rsidRPr="00015B4B" w:rsidRDefault="005B1913">
      <w:pPr>
        <w:spacing w:after="200"/>
        <w:rPr>
          <w:rFonts w:eastAsiaTheme="majorEastAsia" w:cs="Arial"/>
          <w:b/>
          <w:bCs/>
          <w:color w:val="652F76"/>
          <w:sz w:val="28"/>
          <w:szCs w:val="30"/>
        </w:rPr>
      </w:pPr>
      <w:r w:rsidRPr="00015B4B">
        <w:rPr>
          <w:rFonts w:cs="Arial"/>
        </w:rPr>
        <w:br w:type="page"/>
      </w:r>
    </w:p>
    <w:p w14:paraId="05B6CD60" w14:textId="1E84F230" w:rsidR="00823040" w:rsidRPr="00015B4B" w:rsidRDefault="00823040" w:rsidP="005272FE">
      <w:pPr>
        <w:pStyle w:val="Heading3"/>
        <w:numPr>
          <w:ilvl w:val="0"/>
          <w:numId w:val="30"/>
        </w:numPr>
        <w:spacing w:before="240"/>
        <w:rPr>
          <w:rFonts w:cs="Arial"/>
        </w:rPr>
      </w:pPr>
      <w:r w:rsidRPr="00015B4B">
        <w:rPr>
          <w:rFonts w:cs="Arial"/>
        </w:rPr>
        <w:lastRenderedPageBreak/>
        <w:t>Have First Check-in (if required)</w:t>
      </w:r>
    </w:p>
    <w:p w14:paraId="5F3D540C" w14:textId="77777777" w:rsidR="00823040" w:rsidRPr="00015B4B" w:rsidRDefault="00823040" w:rsidP="0042777F">
      <w:pPr>
        <w:autoSpaceDE w:val="0"/>
        <w:autoSpaceDN w:val="0"/>
        <w:adjustRightInd w:val="0"/>
        <w:spacing w:line="240" w:lineRule="auto"/>
        <w:rPr>
          <w:rFonts w:cs="Arial"/>
        </w:rPr>
      </w:pPr>
      <w:r w:rsidRPr="00015B4B">
        <w:rPr>
          <w:rFonts w:cs="Arial"/>
        </w:rPr>
        <w:t>If you are eligible for the NDIS, your LAC will check-in with you and explain what happens next.</w:t>
      </w:r>
    </w:p>
    <w:p w14:paraId="4ECE2747" w14:textId="77777777" w:rsidR="00823040" w:rsidRPr="00015B4B" w:rsidRDefault="00823040" w:rsidP="0042777F">
      <w:pPr>
        <w:autoSpaceDE w:val="0"/>
        <w:autoSpaceDN w:val="0"/>
        <w:adjustRightInd w:val="0"/>
        <w:spacing w:line="240" w:lineRule="auto"/>
        <w:rPr>
          <w:rFonts w:cs="Arial"/>
        </w:rPr>
      </w:pPr>
      <w:r w:rsidRPr="00015B4B">
        <w:rPr>
          <w:rFonts w:cs="Arial"/>
        </w:rPr>
        <w:t>We’ll ask you to do a short questionnaire, so we can track your progress and get feedback on our processes.</w:t>
      </w:r>
    </w:p>
    <w:p w14:paraId="55C59D3E" w14:textId="77777777" w:rsidR="00823040" w:rsidRPr="00015B4B" w:rsidRDefault="00823040" w:rsidP="0042777F">
      <w:pPr>
        <w:autoSpaceDE w:val="0"/>
        <w:autoSpaceDN w:val="0"/>
        <w:adjustRightInd w:val="0"/>
        <w:spacing w:line="240" w:lineRule="auto"/>
        <w:rPr>
          <w:rFonts w:cs="Arial"/>
        </w:rPr>
      </w:pPr>
      <w:r w:rsidRPr="00015B4B">
        <w:rPr>
          <w:rFonts w:cs="Arial"/>
        </w:rPr>
        <w:t>Your LAC will also show you how to access the participant portal so you can keep track of where your plan is up to, and be able to manage your funding, once your plan is approved.</w:t>
      </w:r>
    </w:p>
    <w:p w14:paraId="192E342F" w14:textId="77777777" w:rsidR="00823040" w:rsidRPr="00015B4B" w:rsidRDefault="00823040" w:rsidP="0042777F">
      <w:pPr>
        <w:autoSpaceDE w:val="0"/>
        <w:autoSpaceDN w:val="0"/>
        <w:adjustRightInd w:val="0"/>
        <w:spacing w:after="240" w:line="240" w:lineRule="auto"/>
        <w:rPr>
          <w:rFonts w:cs="Arial"/>
        </w:rPr>
      </w:pPr>
      <w:r w:rsidRPr="00015B4B">
        <w:rPr>
          <w:rFonts w:cs="Arial"/>
        </w:rPr>
        <w:t>Your LAC will also book a planning meeting with you.</w:t>
      </w:r>
    </w:p>
    <w:p w14:paraId="0EFE77F2" w14:textId="2B6E9ECF" w:rsidR="00823040" w:rsidRPr="00015B4B" w:rsidRDefault="00823040" w:rsidP="005272FE">
      <w:pPr>
        <w:pStyle w:val="Heading3"/>
        <w:numPr>
          <w:ilvl w:val="0"/>
          <w:numId w:val="30"/>
        </w:numPr>
        <w:rPr>
          <w:rFonts w:cs="Arial"/>
        </w:rPr>
      </w:pPr>
      <w:r w:rsidRPr="00015B4B">
        <w:rPr>
          <w:rFonts w:cs="Arial"/>
        </w:rPr>
        <w:t>Receive Draft Plan</w:t>
      </w:r>
    </w:p>
    <w:p w14:paraId="534C48DE" w14:textId="77777777" w:rsidR="00823040" w:rsidRPr="00015B4B" w:rsidRDefault="00823040" w:rsidP="005272FE">
      <w:pPr>
        <w:autoSpaceDE w:val="0"/>
        <w:autoSpaceDN w:val="0"/>
        <w:adjustRightInd w:val="0"/>
        <w:spacing w:line="240" w:lineRule="auto"/>
        <w:rPr>
          <w:rFonts w:cs="Arial"/>
        </w:rPr>
      </w:pPr>
      <w:r w:rsidRPr="00015B4B">
        <w:rPr>
          <w:rFonts w:cs="Arial"/>
        </w:rPr>
        <w:t>Using the information from your independent assessment, we’ll develop your draft plan.</w:t>
      </w:r>
    </w:p>
    <w:p w14:paraId="44FC0897" w14:textId="37DD5A1B" w:rsidR="00823040" w:rsidRPr="00015B4B" w:rsidRDefault="00823040" w:rsidP="005272FE">
      <w:pPr>
        <w:autoSpaceDE w:val="0"/>
        <w:autoSpaceDN w:val="0"/>
        <w:adjustRightInd w:val="0"/>
        <w:spacing w:line="240" w:lineRule="auto"/>
        <w:rPr>
          <w:rFonts w:cs="Arial"/>
        </w:rPr>
      </w:pPr>
      <w:r w:rsidRPr="00015B4B">
        <w:rPr>
          <w:rFonts w:cs="Arial"/>
        </w:rPr>
        <w:t>This draft plan won’t include details about the supports you might like to purchase. Instead,</w:t>
      </w:r>
      <w:r w:rsidR="005272FE" w:rsidRPr="00015B4B">
        <w:rPr>
          <w:rFonts w:cs="Arial"/>
        </w:rPr>
        <w:t xml:space="preserve"> </w:t>
      </w:r>
      <w:r w:rsidRPr="00015B4B">
        <w:rPr>
          <w:rFonts w:cs="Arial"/>
        </w:rPr>
        <w:t>it will include your:</w:t>
      </w:r>
    </w:p>
    <w:p w14:paraId="13E25463" w14:textId="77777777" w:rsidR="00823040" w:rsidRPr="00015B4B" w:rsidRDefault="00823040" w:rsidP="00823040">
      <w:pPr>
        <w:pStyle w:val="ListParagraph"/>
        <w:numPr>
          <w:ilvl w:val="0"/>
          <w:numId w:val="7"/>
        </w:numPr>
        <w:autoSpaceDE w:val="0"/>
        <w:autoSpaceDN w:val="0"/>
        <w:adjustRightInd w:val="0"/>
        <w:spacing w:after="0" w:line="240" w:lineRule="auto"/>
        <w:rPr>
          <w:rFonts w:cs="Arial"/>
        </w:rPr>
      </w:pPr>
      <w:r w:rsidRPr="00015B4B">
        <w:rPr>
          <w:rFonts w:cs="Arial"/>
        </w:rPr>
        <w:t>Personal details</w:t>
      </w:r>
    </w:p>
    <w:p w14:paraId="6CCC1109" w14:textId="77777777" w:rsidR="00823040" w:rsidRPr="00015B4B" w:rsidRDefault="00823040" w:rsidP="00823040">
      <w:pPr>
        <w:pStyle w:val="ListParagraph"/>
        <w:numPr>
          <w:ilvl w:val="0"/>
          <w:numId w:val="7"/>
        </w:numPr>
        <w:autoSpaceDE w:val="0"/>
        <w:autoSpaceDN w:val="0"/>
        <w:adjustRightInd w:val="0"/>
        <w:spacing w:after="0" w:line="240" w:lineRule="auto"/>
        <w:rPr>
          <w:rFonts w:cs="Arial"/>
        </w:rPr>
      </w:pPr>
      <w:r w:rsidRPr="00015B4B">
        <w:rPr>
          <w:rFonts w:cs="Arial"/>
        </w:rPr>
        <w:t>Nominee’s details</w:t>
      </w:r>
    </w:p>
    <w:p w14:paraId="6BB67383" w14:textId="77777777" w:rsidR="00823040" w:rsidRPr="00015B4B" w:rsidRDefault="00823040" w:rsidP="00823040">
      <w:pPr>
        <w:pStyle w:val="ListParagraph"/>
        <w:numPr>
          <w:ilvl w:val="0"/>
          <w:numId w:val="7"/>
        </w:numPr>
        <w:autoSpaceDE w:val="0"/>
        <w:autoSpaceDN w:val="0"/>
        <w:adjustRightInd w:val="0"/>
        <w:spacing w:after="0" w:line="240" w:lineRule="auto"/>
        <w:rPr>
          <w:rFonts w:cs="Arial"/>
        </w:rPr>
      </w:pPr>
      <w:r w:rsidRPr="00015B4B">
        <w:rPr>
          <w:rFonts w:cs="Arial"/>
        </w:rPr>
        <w:t>Mainstream and informal supports</w:t>
      </w:r>
    </w:p>
    <w:p w14:paraId="517A627F" w14:textId="77777777" w:rsidR="00823040" w:rsidRPr="00015B4B" w:rsidRDefault="00823040" w:rsidP="00823040">
      <w:pPr>
        <w:pStyle w:val="ListParagraph"/>
        <w:numPr>
          <w:ilvl w:val="0"/>
          <w:numId w:val="7"/>
        </w:numPr>
        <w:autoSpaceDE w:val="0"/>
        <w:autoSpaceDN w:val="0"/>
        <w:adjustRightInd w:val="0"/>
        <w:spacing w:line="240" w:lineRule="auto"/>
        <w:ind w:left="714" w:hanging="357"/>
        <w:contextualSpacing w:val="0"/>
        <w:rPr>
          <w:rFonts w:cs="Arial"/>
        </w:rPr>
      </w:pPr>
      <w:r w:rsidRPr="00015B4B">
        <w:rPr>
          <w:rFonts w:cs="Arial"/>
        </w:rPr>
        <w:t>Draft Personalised Budget (fixed, flexible)</w:t>
      </w:r>
    </w:p>
    <w:p w14:paraId="5F21905B" w14:textId="77777777" w:rsidR="00823040" w:rsidRPr="00015B4B" w:rsidRDefault="00823040" w:rsidP="00823040">
      <w:pPr>
        <w:autoSpaceDE w:val="0"/>
        <w:autoSpaceDN w:val="0"/>
        <w:adjustRightInd w:val="0"/>
        <w:spacing w:after="0" w:line="240" w:lineRule="auto"/>
        <w:rPr>
          <w:rFonts w:cs="Arial"/>
        </w:rPr>
      </w:pPr>
      <w:r w:rsidRPr="00015B4B">
        <w:rPr>
          <w:rFonts w:cs="Arial"/>
        </w:rPr>
        <w:t>We’ll also talk to you about how you can prepare for your planning meeting.</w:t>
      </w:r>
    </w:p>
    <w:p w14:paraId="4BFCF86C" w14:textId="5C1A957C" w:rsidR="00823040" w:rsidRPr="00015B4B" w:rsidRDefault="00823040" w:rsidP="005272FE">
      <w:pPr>
        <w:pStyle w:val="Heading3"/>
        <w:numPr>
          <w:ilvl w:val="0"/>
          <w:numId w:val="30"/>
        </w:numPr>
        <w:spacing w:before="240"/>
        <w:rPr>
          <w:rFonts w:cs="Arial"/>
        </w:rPr>
      </w:pPr>
      <w:r w:rsidRPr="00015B4B">
        <w:rPr>
          <w:rFonts w:cs="Arial"/>
        </w:rPr>
        <w:t>Hold Plan Approval Meeting</w:t>
      </w:r>
    </w:p>
    <w:p w14:paraId="42D32EA3" w14:textId="77777777" w:rsidR="00823040" w:rsidRPr="00015B4B" w:rsidRDefault="00823040" w:rsidP="00823040">
      <w:pPr>
        <w:autoSpaceDE w:val="0"/>
        <w:autoSpaceDN w:val="0"/>
        <w:adjustRightInd w:val="0"/>
        <w:spacing w:after="0" w:line="240" w:lineRule="auto"/>
        <w:rPr>
          <w:rFonts w:cs="Arial"/>
        </w:rPr>
      </w:pPr>
      <w:r w:rsidRPr="00015B4B">
        <w:rPr>
          <w:rFonts w:cs="Arial"/>
        </w:rPr>
        <w:t>You’ll meet with an NDIA delegate to review your draft plan and Personalised Budget.</w:t>
      </w:r>
    </w:p>
    <w:p w14:paraId="3AB0F02B" w14:textId="77777777" w:rsidR="00823040" w:rsidRPr="00015B4B" w:rsidRDefault="00823040" w:rsidP="00823040">
      <w:pPr>
        <w:autoSpaceDE w:val="0"/>
        <w:autoSpaceDN w:val="0"/>
        <w:adjustRightInd w:val="0"/>
        <w:spacing w:line="240" w:lineRule="auto"/>
        <w:rPr>
          <w:rFonts w:cs="Arial"/>
        </w:rPr>
      </w:pPr>
      <w:r w:rsidRPr="00015B4B">
        <w:rPr>
          <w:rFonts w:cs="Arial"/>
        </w:rPr>
        <w:t>Ideally, your plan will be approved in this meeting.</w:t>
      </w:r>
    </w:p>
    <w:p w14:paraId="30FA6A01" w14:textId="77777777" w:rsidR="00823040" w:rsidRPr="00015B4B" w:rsidRDefault="00823040" w:rsidP="005272FE">
      <w:pPr>
        <w:autoSpaceDE w:val="0"/>
        <w:autoSpaceDN w:val="0"/>
        <w:adjustRightInd w:val="0"/>
        <w:spacing w:line="240" w:lineRule="auto"/>
        <w:rPr>
          <w:rFonts w:cs="Arial"/>
        </w:rPr>
      </w:pPr>
      <w:r w:rsidRPr="00015B4B">
        <w:rPr>
          <w:rFonts w:cs="Arial"/>
        </w:rPr>
        <w:t>You will discuss:</w:t>
      </w:r>
    </w:p>
    <w:p w14:paraId="11C16DAD" w14:textId="77777777" w:rsidR="00823040" w:rsidRPr="00015B4B" w:rsidRDefault="00823040" w:rsidP="00823040">
      <w:pPr>
        <w:pStyle w:val="ListParagraph"/>
        <w:numPr>
          <w:ilvl w:val="0"/>
          <w:numId w:val="6"/>
        </w:numPr>
        <w:autoSpaceDE w:val="0"/>
        <w:autoSpaceDN w:val="0"/>
        <w:adjustRightInd w:val="0"/>
        <w:spacing w:after="0" w:line="240" w:lineRule="auto"/>
        <w:rPr>
          <w:rFonts w:cs="Arial"/>
        </w:rPr>
      </w:pPr>
      <w:r w:rsidRPr="00015B4B">
        <w:rPr>
          <w:rFonts w:cs="Arial"/>
        </w:rPr>
        <w:t>Plan management options</w:t>
      </w:r>
    </w:p>
    <w:p w14:paraId="449939FF" w14:textId="77777777" w:rsidR="00823040" w:rsidRPr="00015B4B" w:rsidRDefault="00823040" w:rsidP="00823040">
      <w:pPr>
        <w:pStyle w:val="ListParagraph"/>
        <w:numPr>
          <w:ilvl w:val="0"/>
          <w:numId w:val="6"/>
        </w:numPr>
        <w:autoSpaceDE w:val="0"/>
        <w:autoSpaceDN w:val="0"/>
        <w:adjustRightInd w:val="0"/>
        <w:spacing w:after="0" w:line="240" w:lineRule="auto"/>
        <w:rPr>
          <w:rFonts w:cs="Arial"/>
        </w:rPr>
      </w:pPr>
      <w:r w:rsidRPr="00015B4B">
        <w:rPr>
          <w:rFonts w:cs="Arial"/>
        </w:rPr>
        <w:t>When the plan will be reassessed (up to 5 years)</w:t>
      </w:r>
    </w:p>
    <w:p w14:paraId="4552D5A9" w14:textId="77777777" w:rsidR="00823040" w:rsidRPr="00015B4B" w:rsidRDefault="00823040" w:rsidP="00823040">
      <w:pPr>
        <w:pStyle w:val="ListParagraph"/>
        <w:numPr>
          <w:ilvl w:val="0"/>
          <w:numId w:val="6"/>
        </w:numPr>
        <w:autoSpaceDE w:val="0"/>
        <w:autoSpaceDN w:val="0"/>
        <w:adjustRightInd w:val="0"/>
        <w:spacing w:after="0" w:line="240" w:lineRule="auto"/>
        <w:rPr>
          <w:rFonts w:cs="Arial"/>
        </w:rPr>
      </w:pPr>
      <w:r w:rsidRPr="00015B4B">
        <w:rPr>
          <w:rFonts w:cs="Arial"/>
        </w:rPr>
        <w:t>When you’d like the NDIA to check in with you</w:t>
      </w:r>
    </w:p>
    <w:p w14:paraId="15DB8F10" w14:textId="77777777" w:rsidR="00823040" w:rsidRPr="00015B4B" w:rsidRDefault="00823040" w:rsidP="00823040">
      <w:pPr>
        <w:pStyle w:val="ListParagraph"/>
        <w:numPr>
          <w:ilvl w:val="0"/>
          <w:numId w:val="6"/>
        </w:numPr>
        <w:tabs>
          <w:tab w:val="left" w:pos="3370"/>
        </w:tabs>
        <w:autoSpaceDE w:val="0"/>
        <w:autoSpaceDN w:val="0"/>
        <w:adjustRightInd w:val="0"/>
        <w:spacing w:line="240" w:lineRule="auto"/>
        <w:ind w:left="714" w:hanging="357"/>
        <w:contextualSpacing w:val="0"/>
        <w:rPr>
          <w:rFonts w:cs="Arial"/>
        </w:rPr>
      </w:pPr>
      <w:r w:rsidRPr="00015B4B">
        <w:rPr>
          <w:rFonts w:cs="Arial"/>
        </w:rPr>
        <w:t>How frequently you’d like funds released</w:t>
      </w:r>
    </w:p>
    <w:p w14:paraId="230C040C" w14:textId="77777777" w:rsidR="00823040" w:rsidRPr="00015B4B" w:rsidRDefault="00823040" w:rsidP="005B1913">
      <w:pPr>
        <w:autoSpaceDE w:val="0"/>
        <w:autoSpaceDN w:val="0"/>
        <w:adjustRightInd w:val="0"/>
        <w:spacing w:line="240" w:lineRule="auto"/>
        <w:rPr>
          <w:rFonts w:cs="Arial"/>
        </w:rPr>
      </w:pPr>
      <w:r w:rsidRPr="00015B4B">
        <w:rPr>
          <w:rFonts w:cs="Arial"/>
        </w:rPr>
        <w:t>In this meeting you can also raise any additional high cost support needs not previously identified – things like high cost assistive technology or home modifications. The delegate will provide guidance on what supporting information will be required to finalise funding for these support items.</w:t>
      </w:r>
    </w:p>
    <w:p w14:paraId="7A515500" w14:textId="53BE1676" w:rsidR="00823040" w:rsidRPr="00015B4B" w:rsidRDefault="00823040" w:rsidP="005B1913">
      <w:pPr>
        <w:autoSpaceDE w:val="0"/>
        <w:autoSpaceDN w:val="0"/>
        <w:adjustRightInd w:val="0"/>
        <w:spacing w:line="240" w:lineRule="auto"/>
        <w:rPr>
          <w:rFonts w:cs="Arial"/>
        </w:rPr>
      </w:pPr>
      <w:r w:rsidRPr="00015B4B">
        <w:rPr>
          <w:rFonts w:cs="Arial"/>
        </w:rPr>
        <w:t>You won’t have to negotiate each service or support you need. Your plan will be much more</w:t>
      </w:r>
      <w:r w:rsidR="005B1913" w:rsidRPr="00015B4B">
        <w:rPr>
          <w:rFonts w:cs="Arial"/>
        </w:rPr>
        <w:t xml:space="preserve"> </w:t>
      </w:r>
      <w:r w:rsidRPr="00015B4B">
        <w:rPr>
          <w:rFonts w:cs="Arial"/>
        </w:rPr>
        <w:t>flexible, so you will have much more choice and control over how you use your plan.</w:t>
      </w:r>
    </w:p>
    <w:p w14:paraId="1D36D2BE" w14:textId="77777777" w:rsidR="00823040" w:rsidRPr="00015B4B" w:rsidRDefault="00823040" w:rsidP="005B1913">
      <w:pPr>
        <w:autoSpaceDE w:val="0"/>
        <w:autoSpaceDN w:val="0"/>
        <w:adjustRightInd w:val="0"/>
        <w:spacing w:line="240" w:lineRule="auto"/>
        <w:rPr>
          <w:rFonts w:cs="Arial"/>
          <w:color w:val="000000"/>
        </w:rPr>
      </w:pPr>
      <w:r w:rsidRPr="00015B4B">
        <w:rPr>
          <w:rFonts w:cs="Arial"/>
        </w:rPr>
        <w:t>In the meantime, the delegate will approve your plan so you can get on with using your plan.</w:t>
      </w:r>
    </w:p>
    <w:p w14:paraId="30EAAD8C" w14:textId="3A388283" w:rsidR="00823040" w:rsidRPr="00015B4B" w:rsidRDefault="00823040" w:rsidP="005272FE">
      <w:pPr>
        <w:pStyle w:val="Heading3"/>
        <w:numPr>
          <w:ilvl w:val="0"/>
          <w:numId w:val="30"/>
        </w:numPr>
        <w:spacing w:before="240"/>
        <w:rPr>
          <w:rFonts w:cs="Arial"/>
        </w:rPr>
      </w:pPr>
      <w:r w:rsidRPr="00015B4B">
        <w:rPr>
          <w:rFonts w:cs="Arial"/>
        </w:rPr>
        <w:t>Hold Plan Implementation Meeting</w:t>
      </w:r>
    </w:p>
    <w:p w14:paraId="36109E44" w14:textId="77777777" w:rsidR="00823040" w:rsidRPr="00015B4B" w:rsidRDefault="00823040" w:rsidP="00823040">
      <w:pPr>
        <w:autoSpaceDE w:val="0"/>
        <w:autoSpaceDN w:val="0"/>
        <w:adjustRightInd w:val="0"/>
        <w:spacing w:line="240" w:lineRule="auto"/>
        <w:rPr>
          <w:rFonts w:cs="Arial"/>
        </w:rPr>
      </w:pPr>
      <w:r w:rsidRPr="00015B4B">
        <w:rPr>
          <w:rFonts w:cs="Arial"/>
        </w:rPr>
        <w:t>You will meet your NDIS contact or LAC to discuss how your new NDIS plan can be used to help you pursue your goals.</w:t>
      </w:r>
    </w:p>
    <w:p w14:paraId="36945857" w14:textId="77777777" w:rsidR="00823040" w:rsidRPr="00015B4B" w:rsidRDefault="00823040" w:rsidP="00823040">
      <w:pPr>
        <w:autoSpaceDE w:val="0"/>
        <w:autoSpaceDN w:val="0"/>
        <w:adjustRightInd w:val="0"/>
        <w:spacing w:line="240" w:lineRule="auto"/>
        <w:rPr>
          <w:rFonts w:cs="Arial"/>
        </w:rPr>
      </w:pPr>
      <w:r w:rsidRPr="00015B4B">
        <w:rPr>
          <w:rFonts w:cs="Arial"/>
        </w:rPr>
        <w:t>Your LAC or NDIS contact will explain how your flexible and fixed budgets work and will give you tools and resources to help you understand and implement your plan.</w:t>
      </w:r>
    </w:p>
    <w:p w14:paraId="740DDFF0" w14:textId="77777777" w:rsidR="00823040" w:rsidRPr="00015B4B" w:rsidRDefault="00823040" w:rsidP="00823040">
      <w:pPr>
        <w:autoSpaceDE w:val="0"/>
        <w:autoSpaceDN w:val="0"/>
        <w:adjustRightInd w:val="0"/>
        <w:spacing w:line="240" w:lineRule="auto"/>
        <w:rPr>
          <w:rFonts w:cs="Arial"/>
        </w:rPr>
      </w:pPr>
      <w:r w:rsidRPr="00015B4B">
        <w:rPr>
          <w:rFonts w:cs="Arial"/>
        </w:rPr>
        <w:t>You might also like to discuss your goals and how your NDIS plan might support you to pursue these.</w:t>
      </w:r>
    </w:p>
    <w:p w14:paraId="5354EE53" w14:textId="77777777" w:rsidR="00823040" w:rsidRPr="00015B4B" w:rsidRDefault="00823040" w:rsidP="00823040">
      <w:pPr>
        <w:autoSpaceDE w:val="0"/>
        <w:autoSpaceDN w:val="0"/>
        <w:adjustRightInd w:val="0"/>
        <w:spacing w:line="240" w:lineRule="auto"/>
        <w:rPr>
          <w:rFonts w:cs="Arial"/>
        </w:rPr>
      </w:pPr>
      <w:r w:rsidRPr="00015B4B">
        <w:rPr>
          <w:rFonts w:cs="Arial"/>
        </w:rPr>
        <w:t>From here you can implement your plan and can get help from:</w:t>
      </w:r>
    </w:p>
    <w:p w14:paraId="7C47D4F8" w14:textId="77777777" w:rsidR="00823040" w:rsidRPr="00015B4B" w:rsidRDefault="00823040" w:rsidP="00823040">
      <w:pPr>
        <w:pStyle w:val="ListParagraph"/>
        <w:numPr>
          <w:ilvl w:val="0"/>
          <w:numId w:val="5"/>
        </w:numPr>
        <w:autoSpaceDE w:val="0"/>
        <w:autoSpaceDN w:val="0"/>
        <w:adjustRightInd w:val="0"/>
        <w:spacing w:after="0" w:line="240" w:lineRule="auto"/>
        <w:rPr>
          <w:rFonts w:cs="Arial"/>
        </w:rPr>
      </w:pPr>
      <w:r w:rsidRPr="00015B4B">
        <w:rPr>
          <w:rFonts w:cs="Arial"/>
        </w:rPr>
        <w:t>LAC and NDIS resources (e.g. website)</w:t>
      </w:r>
    </w:p>
    <w:p w14:paraId="6AC220BB" w14:textId="77777777" w:rsidR="00823040" w:rsidRPr="00015B4B" w:rsidRDefault="00823040" w:rsidP="00823040">
      <w:pPr>
        <w:pStyle w:val="ListParagraph"/>
        <w:numPr>
          <w:ilvl w:val="0"/>
          <w:numId w:val="5"/>
        </w:numPr>
        <w:autoSpaceDE w:val="0"/>
        <w:autoSpaceDN w:val="0"/>
        <w:adjustRightInd w:val="0"/>
        <w:spacing w:after="0" w:line="240" w:lineRule="auto"/>
        <w:rPr>
          <w:rFonts w:cs="Arial"/>
        </w:rPr>
      </w:pPr>
      <w:r w:rsidRPr="00015B4B">
        <w:rPr>
          <w:rFonts w:cs="Arial"/>
        </w:rPr>
        <w:t>Family and friends</w:t>
      </w:r>
    </w:p>
    <w:p w14:paraId="346EA2D7" w14:textId="77777777" w:rsidR="00823040" w:rsidRPr="00015B4B" w:rsidRDefault="00823040" w:rsidP="00823040">
      <w:pPr>
        <w:pStyle w:val="ListParagraph"/>
        <w:numPr>
          <w:ilvl w:val="0"/>
          <w:numId w:val="5"/>
        </w:numPr>
        <w:autoSpaceDE w:val="0"/>
        <w:autoSpaceDN w:val="0"/>
        <w:adjustRightInd w:val="0"/>
        <w:spacing w:after="0" w:line="240" w:lineRule="auto"/>
        <w:rPr>
          <w:rFonts w:cs="Arial"/>
        </w:rPr>
      </w:pPr>
      <w:r w:rsidRPr="00015B4B">
        <w:rPr>
          <w:rFonts w:cs="Arial"/>
        </w:rPr>
        <w:t>Support coordinators and plan managers</w:t>
      </w:r>
    </w:p>
    <w:p w14:paraId="1369E414" w14:textId="77777777" w:rsidR="00823040" w:rsidRPr="00015B4B" w:rsidRDefault="00823040" w:rsidP="00823040">
      <w:pPr>
        <w:pStyle w:val="ListParagraph"/>
        <w:numPr>
          <w:ilvl w:val="0"/>
          <w:numId w:val="5"/>
        </w:numPr>
        <w:autoSpaceDE w:val="0"/>
        <w:autoSpaceDN w:val="0"/>
        <w:adjustRightInd w:val="0"/>
        <w:spacing w:after="0" w:line="240" w:lineRule="auto"/>
        <w:rPr>
          <w:rFonts w:cs="Arial"/>
        </w:rPr>
      </w:pPr>
      <w:r w:rsidRPr="00015B4B">
        <w:rPr>
          <w:rFonts w:cs="Arial"/>
        </w:rPr>
        <w:t>Providers</w:t>
      </w:r>
    </w:p>
    <w:p w14:paraId="4FDD095D" w14:textId="669E0C43" w:rsidR="00823040" w:rsidRPr="00015B4B" w:rsidRDefault="00823040" w:rsidP="00823040">
      <w:pPr>
        <w:pStyle w:val="ListParagraph"/>
        <w:numPr>
          <w:ilvl w:val="0"/>
          <w:numId w:val="5"/>
        </w:numPr>
        <w:autoSpaceDE w:val="0"/>
        <w:autoSpaceDN w:val="0"/>
        <w:adjustRightInd w:val="0"/>
        <w:spacing w:after="0" w:line="240" w:lineRule="auto"/>
        <w:rPr>
          <w:rFonts w:cs="Arial"/>
        </w:rPr>
      </w:pPr>
      <w:r w:rsidRPr="00015B4B">
        <w:rPr>
          <w:rFonts w:cs="Arial"/>
        </w:rPr>
        <w:t>Community</w:t>
      </w:r>
    </w:p>
    <w:p w14:paraId="7B836800" w14:textId="77777777" w:rsidR="005B1913" w:rsidRPr="00015B4B" w:rsidRDefault="005B1913">
      <w:pPr>
        <w:spacing w:after="200"/>
        <w:rPr>
          <w:rFonts w:eastAsiaTheme="majorEastAsia" w:cs="Arial"/>
          <w:b/>
          <w:bCs/>
          <w:color w:val="652F76"/>
          <w:sz w:val="28"/>
          <w:szCs w:val="30"/>
        </w:rPr>
      </w:pPr>
      <w:r w:rsidRPr="00015B4B">
        <w:rPr>
          <w:rFonts w:cs="Arial"/>
        </w:rPr>
        <w:br w:type="page"/>
      </w:r>
    </w:p>
    <w:p w14:paraId="6DBD0209" w14:textId="2E24B7D4" w:rsidR="00823040" w:rsidRPr="00015B4B" w:rsidRDefault="00823040" w:rsidP="005272FE">
      <w:pPr>
        <w:pStyle w:val="Heading3"/>
        <w:numPr>
          <w:ilvl w:val="0"/>
          <w:numId w:val="30"/>
        </w:numPr>
        <w:spacing w:before="200"/>
        <w:rPr>
          <w:rFonts w:cs="Arial"/>
        </w:rPr>
      </w:pPr>
      <w:r w:rsidRPr="00015B4B">
        <w:rPr>
          <w:rFonts w:cs="Arial"/>
        </w:rPr>
        <w:lastRenderedPageBreak/>
        <w:t>Check-in</w:t>
      </w:r>
    </w:p>
    <w:p w14:paraId="3E3BAB05" w14:textId="77777777" w:rsidR="00823040" w:rsidRPr="00015B4B" w:rsidRDefault="00823040" w:rsidP="0042777F">
      <w:pPr>
        <w:autoSpaceDE w:val="0"/>
        <w:autoSpaceDN w:val="0"/>
        <w:adjustRightInd w:val="0"/>
        <w:spacing w:line="240" w:lineRule="auto"/>
        <w:rPr>
          <w:rFonts w:cs="Arial"/>
        </w:rPr>
      </w:pPr>
      <w:r w:rsidRPr="00015B4B">
        <w:rPr>
          <w:rFonts w:cs="Arial"/>
        </w:rPr>
        <w:t>We will check-in with you at agreed timeframes, or as required.</w:t>
      </w:r>
    </w:p>
    <w:p w14:paraId="121CA268" w14:textId="2BC156FD" w:rsidR="00823040" w:rsidRPr="00015B4B" w:rsidRDefault="00823040" w:rsidP="0042777F">
      <w:pPr>
        <w:autoSpaceDE w:val="0"/>
        <w:autoSpaceDN w:val="0"/>
        <w:adjustRightInd w:val="0"/>
        <w:spacing w:line="240" w:lineRule="auto"/>
        <w:rPr>
          <w:rFonts w:cs="Arial"/>
        </w:rPr>
      </w:pPr>
      <w:r w:rsidRPr="00015B4B">
        <w:rPr>
          <w:rFonts w:cs="Arial"/>
        </w:rPr>
        <w:t>At the check</w:t>
      </w:r>
      <w:r w:rsidR="0042777F" w:rsidRPr="00015B4B">
        <w:rPr>
          <w:rFonts w:cs="Arial"/>
        </w:rPr>
        <w:t>-</w:t>
      </w:r>
      <w:r w:rsidRPr="00015B4B">
        <w:rPr>
          <w:rFonts w:cs="Arial"/>
        </w:rPr>
        <w:t>in, we will talk to you about your current plan as well as your:</w:t>
      </w:r>
    </w:p>
    <w:p w14:paraId="6F8F1D1C" w14:textId="6B86DAE5" w:rsidR="00823040" w:rsidRPr="00015B4B" w:rsidRDefault="00015B4B" w:rsidP="0042777F">
      <w:pPr>
        <w:pStyle w:val="ListParagraph"/>
        <w:numPr>
          <w:ilvl w:val="0"/>
          <w:numId w:val="5"/>
        </w:numPr>
        <w:autoSpaceDE w:val="0"/>
        <w:autoSpaceDN w:val="0"/>
        <w:adjustRightInd w:val="0"/>
        <w:spacing w:after="0" w:line="240" w:lineRule="auto"/>
        <w:rPr>
          <w:rFonts w:cs="Arial"/>
        </w:rPr>
      </w:pPr>
      <w:r>
        <w:rPr>
          <w:rFonts w:cs="Arial"/>
        </w:rPr>
        <w:t>living arrangements</w:t>
      </w:r>
    </w:p>
    <w:p w14:paraId="605CB740" w14:textId="733968BC" w:rsidR="00823040" w:rsidRPr="00015B4B" w:rsidRDefault="00823040" w:rsidP="0042777F">
      <w:pPr>
        <w:pStyle w:val="ListParagraph"/>
        <w:numPr>
          <w:ilvl w:val="0"/>
          <w:numId w:val="5"/>
        </w:numPr>
        <w:autoSpaceDE w:val="0"/>
        <w:autoSpaceDN w:val="0"/>
        <w:adjustRightInd w:val="0"/>
        <w:spacing w:after="0" w:line="240" w:lineRule="auto"/>
        <w:rPr>
          <w:rFonts w:cs="Arial"/>
        </w:rPr>
      </w:pPr>
      <w:r w:rsidRPr="00015B4B">
        <w:rPr>
          <w:rFonts w:cs="Arial"/>
        </w:rPr>
        <w:t>informal, mainstream and community supports</w:t>
      </w:r>
    </w:p>
    <w:p w14:paraId="5FEF0AA8" w14:textId="286EE3C0" w:rsidR="00823040" w:rsidRPr="00015B4B" w:rsidRDefault="00823040" w:rsidP="0042777F">
      <w:pPr>
        <w:pStyle w:val="ListParagraph"/>
        <w:numPr>
          <w:ilvl w:val="0"/>
          <w:numId w:val="5"/>
        </w:numPr>
        <w:autoSpaceDE w:val="0"/>
        <w:autoSpaceDN w:val="0"/>
        <w:adjustRightInd w:val="0"/>
        <w:spacing w:line="240" w:lineRule="auto"/>
        <w:rPr>
          <w:rFonts w:cs="Arial"/>
        </w:rPr>
      </w:pPr>
      <w:r w:rsidRPr="00015B4B">
        <w:rPr>
          <w:rFonts w:cs="Arial"/>
        </w:rPr>
        <w:t>social connections and work commitments</w:t>
      </w:r>
      <w:r w:rsidR="0042777F" w:rsidRPr="00015B4B">
        <w:rPr>
          <w:rFonts w:cs="Arial"/>
        </w:rPr>
        <w:t>.</w:t>
      </w:r>
    </w:p>
    <w:p w14:paraId="7078CB42" w14:textId="77777777" w:rsidR="00823040" w:rsidRPr="00015B4B" w:rsidRDefault="00823040" w:rsidP="00823040">
      <w:pPr>
        <w:autoSpaceDE w:val="0"/>
        <w:autoSpaceDN w:val="0"/>
        <w:adjustRightInd w:val="0"/>
        <w:spacing w:line="240" w:lineRule="auto"/>
        <w:rPr>
          <w:rFonts w:cs="Arial"/>
        </w:rPr>
      </w:pPr>
      <w:r w:rsidRPr="00015B4B">
        <w:rPr>
          <w:rFonts w:cs="Arial"/>
        </w:rPr>
        <w:t>This will help us connect you with the right community and mainstream supports if you need them.</w:t>
      </w:r>
    </w:p>
    <w:p w14:paraId="4ADEA2DA" w14:textId="5D00ADC2" w:rsidR="00823040" w:rsidRPr="00015B4B" w:rsidRDefault="00823040" w:rsidP="0042777F">
      <w:pPr>
        <w:tabs>
          <w:tab w:val="left" w:pos="6170"/>
        </w:tabs>
        <w:autoSpaceDE w:val="0"/>
        <w:autoSpaceDN w:val="0"/>
        <w:adjustRightInd w:val="0"/>
        <w:spacing w:after="0" w:line="240" w:lineRule="auto"/>
        <w:rPr>
          <w:rFonts w:cs="Arial"/>
        </w:rPr>
      </w:pPr>
      <w:r w:rsidRPr="00015B4B">
        <w:rPr>
          <w:rFonts w:cs="Arial"/>
        </w:rPr>
        <w:t>Plans will be in place for up to 5 years, and most check-ins won’t result in a change</w:t>
      </w:r>
      <w:r w:rsidR="0042777F" w:rsidRPr="00015B4B">
        <w:rPr>
          <w:rFonts w:cs="Arial"/>
        </w:rPr>
        <w:t xml:space="preserve"> </w:t>
      </w:r>
      <w:r w:rsidRPr="00015B4B">
        <w:rPr>
          <w:rFonts w:cs="Arial"/>
        </w:rPr>
        <w:t>to your plan. We will let you know ahead of time if it is time for a plan reassessment.</w:t>
      </w:r>
    </w:p>
    <w:p w14:paraId="5A1A6CE5" w14:textId="77777777" w:rsidR="00823040" w:rsidRPr="00015B4B" w:rsidRDefault="00823040" w:rsidP="005B1913">
      <w:pPr>
        <w:autoSpaceDE w:val="0"/>
        <w:autoSpaceDN w:val="0"/>
        <w:adjustRightInd w:val="0"/>
        <w:spacing w:line="240" w:lineRule="auto"/>
        <w:rPr>
          <w:rFonts w:cs="Arial"/>
        </w:rPr>
      </w:pPr>
      <w:r w:rsidRPr="00015B4B">
        <w:rPr>
          <w:rFonts w:cs="Arial"/>
        </w:rPr>
        <w:t>You might be referred to an independent assessment to inform a new plan if:</w:t>
      </w:r>
    </w:p>
    <w:p w14:paraId="42D07604" w14:textId="3A9AE2A4" w:rsidR="00823040" w:rsidRPr="00015B4B" w:rsidRDefault="00823040" w:rsidP="005B1913">
      <w:pPr>
        <w:pStyle w:val="ListParagraph"/>
        <w:numPr>
          <w:ilvl w:val="0"/>
          <w:numId w:val="5"/>
        </w:numPr>
        <w:autoSpaceDE w:val="0"/>
        <w:autoSpaceDN w:val="0"/>
        <w:adjustRightInd w:val="0"/>
        <w:spacing w:after="0" w:line="240" w:lineRule="auto"/>
        <w:rPr>
          <w:rFonts w:cs="Arial"/>
        </w:rPr>
      </w:pPr>
      <w:r w:rsidRPr="00015B4B">
        <w:rPr>
          <w:rFonts w:cs="Arial"/>
        </w:rPr>
        <w:t>This is your first time going through the new planning process</w:t>
      </w:r>
    </w:p>
    <w:p w14:paraId="524C55B6" w14:textId="633C099C" w:rsidR="00823040" w:rsidRPr="00015B4B" w:rsidRDefault="00823040" w:rsidP="005B1913">
      <w:pPr>
        <w:pStyle w:val="ListParagraph"/>
        <w:numPr>
          <w:ilvl w:val="0"/>
          <w:numId w:val="5"/>
        </w:numPr>
        <w:autoSpaceDE w:val="0"/>
        <w:autoSpaceDN w:val="0"/>
        <w:adjustRightInd w:val="0"/>
        <w:spacing w:after="0" w:line="240" w:lineRule="auto"/>
        <w:rPr>
          <w:rFonts w:cs="Arial"/>
        </w:rPr>
      </w:pPr>
      <w:r w:rsidRPr="00015B4B">
        <w:rPr>
          <w:rFonts w:cs="Arial"/>
        </w:rPr>
        <w:t>Your circumstances have changed significantly</w:t>
      </w:r>
    </w:p>
    <w:p w14:paraId="55811449" w14:textId="0CD75515" w:rsidR="00823040" w:rsidRPr="00015B4B" w:rsidRDefault="00823040" w:rsidP="005B1913">
      <w:pPr>
        <w:pStyle w:val="ListParagraph"/>
        <w:numPr>
          <w:ilvl w:val="0"/>
          <w:numId w:val="5"/>
        </w:numPr>
        <w:autoSpaceDE w:val="0"/>
        <w:autoSpaceDN w:val="0"/>
        <w:adjustRightInd w:val="0"/>
        <w:spacing w:after="0" w:line="240" w:lineRule="auto"/>
        <w:rPr>
          <w:rFonts w:cs="Arial"/>
        </w:rPr>
      </w:pPr>
      <w:r w:rsidRPr="00015B4B">
        <w:rPr>
          <w:rFonts w:cs="Arial"/>
        </w:rPr>
        <w:t>It is time to reassess your plan, based on how long your last plan was for</w:t>
      </w:r>
    </w:p>
    <w:p w14:paraId="53F4274F" w14:textId="25537FB7" w:rsidR="00823040" w:rsidRPr="00015B4B" w:rsidRDefault="00823040" w:rsidP="005B1913">
      <w:pPr>
        <w:pStyle w:val="ListParagraph"/>
        <w:numPr>
          <w:ilvl w:val="0"/>
          <w:numId w:val="5"/>
        </w:numPr>
        <w:autoSpaceDE w:val="0"/>
        <w:autoSpaceDN w:val="0"/>
        <w:adjustRightInd w:val="0"/>
        <w:spacing w:line="240" w:lineRule="auto"/>
        <w:ind w:left="1077" w:hanging="357"/>
        <w:rPr>
          <w:rFonts w:cs="Arial"/>
        </w:rPr>
      </w:pPr>
      <w:r w:rsidRPr="00015B4B">
        <w:rPr>
          <w:rFonts w:cs="Arial"/>
        </w:rPr>
        <w:t>It has been more than 5 years since your last assessment</w:t>
      </w:r>
    </w:p>
    <w:p w14:paraId="5894E607" w14:textId="77777777" w:rsidR="00823040" w:rsidRPr="00015B4B" w:rsidRDefault="00823040" w:rsidP="00823040">
      <w:pPr>
        <w:autoSpaceDE w:val="0"/>
        <w:autoSpaceDN w:val="0"/>
        <w:adjustRightInd w:val="0"/>
        <w:spacing w:after="0" w:line="240" w:lineRule="auto"/>
        <w:rPr>
          <w:rFonts w:cs="Arial"/>
        </w:rPr>
      </w:pPr>
      <w:r w:rsidRPr="00015B4B">
        <w:rPr>
          <w:rFonts w:cs="Arial"/>
        </w:rPr>
        <w:t>For smaller changes to your current NDIS plan (not increases to flexible budgets), a variation can be made.</w:t>
      </w:r>
    </w:p>
    <w:sectPr w:rsidR="00823040" w:rsidRPr="00015B4B" w:rsidSect="003C3D27">
      <w:headerReference w:type="default" r:id="rId12"/>
      <w:footerReference w:type="default" r:id="rId13"/>
      <w:headerReference w:type="first" r:id="rId14"/>
      <w:footerReference w:type="firs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765C3" w14:textId="77777777" w:rsidR="00C22BE4" w:rsidRDefault="00C22BE4" w:rsidP="002679FC">
      <w:r>
        <w:separator/>
      </w:r>
    </w:p>
  </w:endnote>
  <w:endnote w:type="continuationSeparator" w:id="0">
    <w:p w14:paraId="31B2E545" w14:textId="77777777" w:rsidR="00C22BE4" w:rsidRDefault="00C22BE4" w:rsidP="0026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SMe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 Pro">
    <w:altName w:val="FS Me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755A6" w14:textId="46B3FC6E" w:rsidR="000E5614" w:rsidRPr="002679FC" w:rsidRDefault="000E5614" w:rsidP="00E34909">
    <w:pPr>
      <w:pStyle w:val="Footer"/>
      <w:rPr>
        <w:noProof/>
        <w:color w:val="652F76"/>
      </w:rPr>
    </w:pPr>
    <w:r>
      <w:rPr>
        <w:noProof/>
        <w:lang w:eastAsia="en-AU"/>
      </w:rPr>
      <w:tab/>
    </w:r>
    <w:r>
      <w:rPr>
        <w:noProof/>
        <w:lang w:eastAsia="en-AU"/>
      </w:rPr>
      <w:tab/>
    </w:r>
    <w:r>
      <w:rPr>
        <w:noProof/>
        <w:lang w:eastAsia="en-AU"/>
      </w:rPr>
      <w:tab/>
    </w:r>
    <w:r>
      <w:tab/>
    </w:r>
    <w:sdt>
      <w:sdtPr>
        <w:id w:val="930394150"/>
        <w:docPartObj>
          <w:docPartGallery w:val="Page Numbers (Bottom of Page)"/>
          <w:docPartUnique/>
        </w:docPartObj>
      </w:sdtPr>
      <w:sdtEndPr>
        <w:rPr>
          <w:noProof/>
          <w:color w:val="652F76"/>
        </w:rPr>
      </w:sdtEndPr>
      <w:sdtContent>
        <w:r w:rsidRPr="002679FC">
          <w:rPr>
            <w:color w:val="652F76"/>
          </w:rPr>
          <w:fldChar w:fldCharType="begin"/>
        </w:r>
        <w:r w:rsidRPr="002679FC">
          <w:rPr>
            <w:color w:val="652F76"/>
          </w:rPr>
          <w:instrText xml:space="preserve"> PAGE   \* MERGEFORMAT </w:instrText>
        </w:r>
        <w:r w:rsidRPr="002679FC">
          <w:rPr>
            <w:color w:val="652F76"/>
          </w:rPr>
          <w:fldChar w:fldCharType="separate"/>
        </w:r>
        <w:r w:rsidR="007428BB">
          <w:rPr>
            <w:noProof/>
            <w:color w:val="652F76"/>
          </w:rPr>
          <w:t>5</w:t>
        </w:r>
        <w:r w:rsidRPr="002679FC">
          <w:rPr>
            <w:noProof/>
            <w:color w:val="652F7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755AB" w14:textId="301BB32C" w:rsidR="000E5614" w:rsidRPr="004D5F80" w:rsidRDefault="000E5614" w:rsidP="004D5F80">
    <w:pPr>
      <w:pStyle w:val="Footer"/>
      <w:jc w:val="right"/>
      <w:rPr>
        <w:noProof/>
        <w:color w:val="652F76"/>
      </w:rPr>
    </w:pPr>
    <w:r>
      <w:rPr>
        <w:noProof/>
        <w:lang w:eastAsia="en-AU"/>
      </w:rPr>
      <w:drawing>
        <wp:anchor distT="0" distB="0" distL="114300" distR="114300" simplePos="0" relativeHeight="251666432" behindDoc="1" locked="0" layoutInCell="1" allowOverlap="1" wp14:anchorId="511755B0" wp14:editId="511755B1">
          <wp:simplePos x="0" y="0"/>
          <wp:positionH relativeFrom="column">
            <wp:posOffset>35560</wp:posOffset>
          </wp:positionH>
          <wp:positionV relativeFrom="paragraph">
            <wp:posOffset>-145670</wp:posOffset>
          </wp:positionV>
          <wp:extent cx="2276475" cy="5397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39750"/>
                  </a:xfrm>
                  <a:prstGeom prst="rect">
                    <a:avLst/>
                  </a:prstGeom>
                </pic:spPr>
              </pic:pic>
            </a:graphicData>
          </a:graphic>
          <wp14:sizeRelH relativeFrom="page">
            <wp14:pctWidth>0</wp14:pctWidth>
          </wp14:sizeRelH>
          <wp14:sizeRelV relativeFrom="page">
            <wp14:pctHeight>0</wp14:pctHeight>
          </wp14:sizeRelV>
        </wp:anchor>
      </w:drawing>
    </w:r>
    <w:sdt>
      <w:sdtPr>
        <w:id w:val="-1397811917"/>
        <w:docPartObj>
          <w:docPartGallery w:val="Page Numbers (Bottom of Page)"/>
          <w:docPartUnique/>
        </w:docPartObj>
      </w:sdtPr>
      <w:sdtEndPr>
        <w:rPr>
          <w:noProof/>
          <w:color w:val="652F76"/>
        </w:rPr>
      </w:sdtEndPr>
      <w:sdtContent>
        <w:r w:rsidRPr="002679FC">
          <w:rPr>
            <w:color w:val="652F76"/>
          </w:rPr>
          <w:fldChar w:fldCharType="begin"/>
        </w:r>
        <w:r w:rsidRPr="002679FC">
          <w:rPr>
            <w:color w:val="652F76"/>
          </w:rPr>
          <w:instrText xml:space="preserve"> PAGE   \* MERGEFORMAT </w:instrText>
        </w:r>
        <w:r w:rsidRPr="002679FC">
          <w:rPr>
            <w:color w:val="652F76"/>
          </w:rPr>
          <w:fldChar w:fldCharType="separate"/>
        </w:r>
        <w:r w:rsidR="007428BB">
          <w:rPr>
            <w:noProof/>
            <w:color w:val="652F76"/>
          </w:rPr>
          <w:t>1</w:t>
        </w:r>
        <w:r w:rsidRPr="002679FC">
          <w:rPr>
            <w:noProof/>
            <w:color w:val="652F7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F1A28" w14:textId="77777777" w:rsidR="00C22BE4" w:rsidRDefault="00C22BE4" w:rsidP="002679FC">
      <w:r>
        <w:separator/>
      </w:r>
    </w:p>
  </w:footnote>
  <w:footnote w:type="continuationSeparator" w:id="0">
    <w:p w14:paraId="53AD9A16" w14:textId="77777777" w:rsidR="00C22BE4" w:rsidRDefault="00C22BE4" w:rsidP="00267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755A5" w14:textId="4B5B136D" w:rsidR="000E5614" w:rsidRDefault="000E5614" w:rsidP="003C3D27">
    <w:pPr>
      <w:pStyle w:val="Header"/>
      <w:tabs>
        <w:tab w:val="clear" w:pos="4513"/>
        <w:tab w:val="clear" w:pos="9026"/>
        <w:tab w:val="left" w:pos="361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755AA" w14:textId="434D2DEC" w:rsidR="000E5614" w:rsidRPr="00321BD4" w:rsidRDefault="000E5614" w:rsidP="00321BD4">
    <w:pPr>
      <w:tabs>
        <w:tab w:val="left" w:pos="3567"/>
      </w:tabs>
      <w:spacing w:before="120"/>
      <w:rPr>
        <w:b/>
      </w:rPr>
    </w:pPr>
    <w:bookmarkStart w:id="0" w:name="_GoBack"/>
    <w:r>
      <w:rPr>
        <w:noProof/>
        <w:lang w:eastAsia="en-AU"/>
      </w:rPr>
      <w:drawing>
        <wp:anchor distT="0" distB="0" distL="114300" distR="114300" simplePos="0" relativeHeight="251660288" behindDoc="1" locked="0" layoutInCell="1" allowOverlap="1" wp14:anchorId="511755AC" wp14:editId="7EFBBC87">
          <wp:simplePos x="0" y="0"/>
          <wp:positionH relativeFrom="margin">
            <wp:posOffset>5121275</wp:posOffset>
          </wp:positionH>
          <wp:positionV relativeFrom="paragraph">
            <wp:posOffset>-40005</wp:posOffset>
          </wp:positionV>
          <wp:extent cx="1536700" cy="802826"/>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_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802826"/>
                  </a:xfrm>
                  <a:prstGeom prst="rect">
                    <a:avLst/>
                  </a:prstGeom>
                </pic:spPr>
              </pic:pic>
            </a:graphicData>
          </a:graphic>
          <wp14:sizeRelH relativeFrom="page">
            <wp14:pctWidth>0</wp14:pctWidth>
          </wp14:sizeRelH>
          <wp14:sizeRelV relativeFrom="page">
            <wp14:pctHeight>0</wp14:pctHeight>
          </wp14:sizeRelV>
        </wp:anchor>
      </w:drawing>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7E48"/>
    <w:multiLevelType w:val="hybridMultilevel"/>
    <w:tmpl w:val="AB160B2E"/>
    <w:lvl w:ilvl="0" w:tplc="F7123262">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977669"/>
    <w:multiLevelType w:val="hybridMultilevel"/>
    <w:tmpl w:val="F4422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8D11A3"/>
    <w:multiLevelType w:val="hybridMultilevel"/>
    <w:tmpl w:val="31248F1C"/>
    <w:lvl w:ilvl="0" w:tplc="F7123262">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CC182E"/>
    <w:multiLevelType w:val="hybridMultilevel"/>
    <w:tmpl w:val="51E29CF8"/>
    <w:lvl w:ilvl="0" w:tplc="C8EA3AC6">
      <w:start w:val="1"/>
      <w:numFmt w:val="bullet"/>
      <w:lvlText w:val="-"/>
      <w:lvlJc w:val="left"/>
      <w:pPr>
        <w:ind w:left="810" w:hanging="360"/>
      </w:pPr>
      <w:rPr>
        <w:rFonts w:ascii="Calibri" w:eastAsia="Times New Roman" w:hAnsi="Calibri" w:hint="default"/>
      </w:rPr>
    </w:lvl>
    <w:lvl w:ilvl="1" w:tplc="0C090003" w:tentative="1">
      <w:start w:val="1"/>
      <w:numFmt w:val="bullet"/>
      <w:lvlText w:val="o"/>
      <w:lvlJc w:val="left"/>
      <w:pPr>
        <w:ind w:left="1530" w:hanging="360"/>
      </w:pPr>
      <w:rPr>
        <w:rFonts w:ascii="Courier New" w:hAnsi="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4" w15:restartNumberingAfterBreak="0">
    <w:nsid w:val="297E08D7"/>
    <w:multiLevelType w:val="hybridMultilevel"/>
    <w:tmpl w:val="AAE8178E"/>
    <w:lvl w:ilvl="0" w:tplc="C8EA3AC6">
      <w:start w:val="1"/>
      <w:numFmt w:val="bullet"/>
      <w:lvlText w:val="-"/>
      <w:lvlJc w:val="left"/>
      <w:pPr>
        <w:ind w:left="720" w:hanging="360"/>
      </w:pPr>
      <w:rPr>
        <w:rFonts w:ascii="Calibri" w:eastAsia="Times New Roman"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DA48F9"/>
    <w:multiLevelType w:val="hybridMultilevel"/>
    <w:tmpl w:val="5C8CDCF4"/>
    <w:lvl w:ilvl="0" w:tplc="F7123262">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17492B"/>
    <w:multiLevelType w:val="hybridMultilevel"/>
    <w:tmpl w:val="4F503C1A"/>
    <w:lvl w:ilvl="0" w:tplc="879A80CC">
      <w:numFmt w:val="bullet"/>
      <w:lvlText w:val="•"/>
      <w:lvlJc w:val="left"/>
      <w:pPr>
        <w:ind w:left="108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98362D"/>
    <w:multiLevelType w:val="hybridMultilevel"/>
    <w:tmpl w:val="BF0235F2"/>
    <w:lvl w:ilvl="0" w:tplc="F7123262">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557EEC"/>
    <w:multiLevelType w:val="hybridMultilevel"/>
    <w:tmpl w:val="7766FA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21D34E0"/>
    <w:multiLevelType w:val="hybridMultilevel"/>
    <w:tmpl w:val="EEC48A50"/>
    <w:lvl w:ilvl="0" w:tplc="C1BAB26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D96897"/>
    <w:multiLevelType w:val="hybridMultilevel"/>
    <w:tmpl w:val="584CE840"/>
    <w:lvl w:ilvl="0" w:tplc="F7123262">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097D62"/>
    <w:multiLevelType w:val="hybridMultilevel"/>
    <w:tmpl w:val="BD2A68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602212"/>
    <w:multiLevelType w:val="hybridMultilevel"/>
    <w:tmpl w:val="143A5E00"/>
    <w:lvl w:ilvl="0" w:tplc="F7123262">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1D4A46"/>
    <w:multiLevelType w:val="hybridMultilevel"/>
    <w:tmpl w:val="45A2C8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BCA7D0F"/>
    <w:multiLevelType w:val="hybridMultilevel"/>
    <w:tmpl w:val="0C2EA734"/>
    <w:lvl w:ilvl="0" w:tplc="9718D864">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7500A5"/>
    <w:multiLevelType w:val="hybridMultilevel"/>
    <w:tmpl w:val="DD7C97E0"/>
    <w:lvl w:ilvl="0" w:tplc="F7123262">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5707E7"/>
    <w:multiLevelType w:val="hybridMultilevel"/>
    <w:tmpl w:val="CD6C2BEC"/>
    <w:lvl w:ilvl="0" w:tplc="879A80CC">
      <w:numFmt w:val="bullet"/>
      <w:lvlText w:val="•"/>
      <w:lvlJc w:val="left"/>
      <w:pPr>
        <w:ind w:left="108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A65BB0"/>
    <w:multiLevelType w:val="hybridMultilevel"/>
    <w:tmpl w:val="C2747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290D14"/>
    <w:multiLevelType w:val="hybridMultilevel"/>
    <w:tmpl w:val="B492EFCA"/>
    <w:lvl w:ilvl="0" w:tplc="F7123262">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200B1D"/>
    <w:multiLevelType w:val="hybridMultilevel"/>
    <w:tmpl w:val="F7E82D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E607F62"/>
    <w:multiLevelType w:val="hybridMultilevel"/>
    <w:tmpl w:val="09EE5C1A"/>
    <w:lvl w:ilvl="0" w:tplc="9718D864">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70580F"/>
    <w:multiLevelType w:val="hybridMultilevel"/>
    <w:tmpl w:val="034E20E0"/>
    <w:lvl w:ilvl="0" w:tplc="F7123262">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A7651F"/>
    <w:multiLevelType w:val="hybridMultilevel"/>
    <w:tmpl w:val="2990D8D4"/>
    <w:lvl w:ilvl="0" w:tplc="F7123262">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905AD9"/>
    <w:multiLevelType w:val="hybridMultilevel"/>
    <w:tmpl w:val="0F1E7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A574FD"/>
    <w:multiLevelType w:val="hybridMultilevel"/>
    <w:tmpl w:val="DF60E4D0"/>
    <w:lvl w:ilvl="0" w:tplc="F7123262">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780AA3"/>
    <w:multiLevelType w:val="hybridMultilevel"/>
    <w:tmpl w:val="2B3A9FC2"/>
    <w:lvl w:ilvl="0" w:tplc="F7123262">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936CE6"/>
    <w:multiLevelType w:val="hybridMultilevel"/>
    <w:tmpl w:val="4F34FA46"/>
    <w:lvl w:ilvl="0" w:tplc="F7123262">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C73640"/>
    <w:multiLevelType w:val="hybridMultilevel"/>
    <w:tmpl w:val="F2BA6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E046A5"/>
    <w:multiLevelType w:val="hybridMultilevel"/>
    <w:tmpl w:val="CFD80C70"/>
    <w:lvl w:ilvl="0" w:tplc="F7123262">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834FBC"/>
    <w:multiLevelType w:val="hybridMultilevel"/>
    <w:tmpl w:val="32206F0C"/>
    <w:lvl w:ilvl="0" w:tplc="F7123262">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7242B3"/>
    <w:multiLevelType w:val="hybridMultilevel"/>
    <w:tmpl w:val="0682E836"/>
    <w:lvl w:ilvl="0" w:tplc="F7123262">
      <w:numFmt w:val="bullet"/>
      <w:lvlText w:val="•"/>
      <w:lvlJc w:val="left"/>
      <w:pPr>
        <w:ind w:left="720" w:hanging="360"/>
      </w:pPr>
      <w:rPr>
        <w:rFonts w:ascii="FSMePro" w:eastAsiaTheme="minorHAnsi" w:hAnsi="FSMePro" w:cs="FSMe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4"/>
  </w:num>
  <w:num w:numId="4">
    <w:abstractNumId w:val="17"/>
  </w:num>
  <w:num w:numId="5">
    <w:abstractNumId w:val="6"/>
  </w:num>
  <w:num w:numId="6">
    <w:abstractNumId w:val="14"/>
  </w:num>
  <w:num w:numId="7">
    <w:abstractNumId w:val="20"/>
  </w:num>
  <w:num w:numId="8">
    <w:abstractNumId w:val="25"/>
  </w:num>
  <w:num w:numId="9">
    <w:abstractNumId w:val="12"/>
  </w:num>
  <w:num w:numId="10">
    <w:abstractNumId w:val="27"/>
  </w:num>
  <w:num w:numId="11">
    <w:abstractNumId w:val="26"/>
  </w:num>
  <w:num w:numId="12">
    <w:abstractNumId w:val="18"/>
  </w:num>
  <w:num w:numId="13">
    <w:abstractNumId w:val="7"/>
  </w:num>
  <w:num w:numId="14">
    <w:abstractNumId w:val="2"/>
  </w:num>
  <w:num w:numId="15">
    <w:abstractNumId w:val="15"/>
  </w:num>
  <w:num w:numId="16">
    <w:abstractNumId w:val="30"/>
  </w:num>
  <w:num w:numId="17">
    <w:abstractNumId w:val="29"/>
  </w:num>
  <w:num w:numId="18">
    <w:abstractNumId w:val="5"/>
  </w:num>
  <w:num w:numId="19">
    <w:abstractNumId w:val="21"/>
  </w:num>
  <w:num w:numId="20">
    <w:abstractNumId w:val="0"/>
  </w:num>
  <w:num w:numId="21">
    <w:abstractNumId w:val="23"/>
  </w:num>
  <w:num w:numId="22">
    <w:abstractNumId w:val="28"/>
  </w:num>
  <w:num w:numId="23">
    <w:abstractNumId w:val="10"/>
  </w:num>
  <w:num w:numId="24">
    <w:abstractNumId w:val="24"/>
  </w:num>
  <w:num w:numId="25">
    <w:abstractNumId w:val="22"/>
  </w:num>
  <w:num w:numId="26">
    <w:abstractNumId w:val="19"/>
  </w:num>
  <w:num w:numId="27">
    <w:abstractNumId w:val="8"/>
  </w:num>
  <w:num w:numId="28">
    <w:abstractNumId w:val="1"/>
  </w:num>
  <w:num w:numId="29">
    <w:abstractNumId w:val="16"/>
  </w:num>
  <w:num w:numId="30">
    <w:abstractNumId w:val="13"/>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30E"/>
    <w:rsid w:val="00005207"/>
    <w:rsid w:val="00015B4B"/>
    <w:rsid w:val="000A7314"/>
    <w:rsid w:val="000B4E58"/>
    <w:rsid w:val="000C4465"/>
    <w:rsid w:val="000D630E"/>
    <w:rsid w:val="000E1ACA"/>
    <w:rsid w:val="000E5614"/>
    <w:rsid w:val="0018000F"/>
    <w:rsid w:val="001E630D"/>
    <w:rsid w:val="002679FC"/>
    <w:rsid w:val="00297492"/>
    <w:rsid w:val="00321BD4"/>
    <w:rsid w:val="0038450B"/>
    <w:rsid w:val="003B2BB8"/>
    <w:rsid w:val="003C3D27"/>
    <w:rsid w:val="003D34FF"/>
    <w:rsid w:val="00420A8D"/>
    <w:rsid w:val="0042777F"/>
    <w:rsid w:val="004B54CA"/>
    <w:rsid w:val="004D5F80"/>
    <w:rsid w:val="004E5CBF"/>
    <w:rsid w:val="005272FE"/>
    <w:rsid w:val="0053060D"/>
    <w:rsid w:val="005344EE"/>
    <w:rsid w:val="00535E66"/>
    <w:rsid w:val="005B1913"/>
    <w:rsid w:val="005C3AA9"/>
    <w:rsid w:val="00656ABA"/>
    <w:rsid w:val="00693F71"/>
    <w:rsid w:val="006A4CE7"/>
    <w:rsid w:val="006B5185"/>
    <w:rsid w:val="007428BB"/>
    <w:rsid w:val="00785261"/>
    <w:rsid w:val="007B0256"/>
    <w:rsid w:val="008013C9"/>
    <w:rsid w:val="00823040"/>
    <w:rsid w:val="00855507"/>
    <w:rsid w:val="009225F0"/>
    <w:rsid w:val="00925F6C"/>
    <w:rsid w:val="009625B1"/>
    <w:rsid w:val="009D662D"/>
    <w:rsid w:val="00A33E27"/>
    <w:rsid w:val="00B06D97"/>
    <w:rsid w:val="00B71709"/>
    <w:rsid w:val="00B7226E"/>
    <w:rsid w:val="00BA2DB9"/>
    <w:rsid w:val="00BB7A48"/>
    <w:rsid w:val="00BE7148"/>
    <w:rsid w:val="00C22BE4"/>
    <w:rsid w:val="00CF57E5"/>
    <w:rsid w:val="00D128FD"/>
    <w:rsid w:val="00D76F17"/>
    <w:rsid w:val="00D96955"/>
    <w:rsid w:val="00E01E85"/>
    <w:rsid w:val="00E34909"/>
    <w:rsid w:val="00E52100"/>
    <w:rsid w:val="00F4697D"/>
    <w:rsid w:val="00F7030B"/>
    <w:rsid w:val="00FA1525"/>
    <w:rsid w:val="00FD3583"/>
    <w:rsid w:val="00FF5E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75591"/>
  <w15:docId w15:val="{D67ECFCA-0DD1-4342-A2E5-7A8640F48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9FC"/>
    <w:pPr>
      <w:spacing w:after="120"/>
    </w:pPr>
    <w:rPr>
      <w:rFonts w:ascii="Arial" w:hAnsi="Arial"/>
    </w:rPr>
  </w:style>
  <w:style w:type="paragraph" w:styleId="Heading1">
    <w:name w:val="heading 1"/>
    <w:basedOn w:val="Normal"/>
    <w:next w:val="Normal"/>
    <w:link w:val="Heading1Char"/>
    <w:uiPriority w:val="9"/>
    <w:qFormat/>
    <w:rsid w:val="004D5F80"/>
    <w:pPr>
      <w:spacing w:before="240" w:after="240"/>
      <w:contextualSpacing/>
      <w:outlineLvl w:val="0"/>
    </w:pPr>
    <w:rPr>
      <w:rFonts w:eastAsiaTheme="majorEastAsia" w:cstheme="majorBidi"/>
      <w:b/>
      <w:bCs/>
      <w:color w:val="652F76"/>
      <w:sz w:val="44"/>
      <w:szCs w:val="28"/>
    </w:rPr>
  </w:style>
  <w:style w:type="paragraph" w:styleId="Heading2">
    <w:name w:val="heading 2"/>
    <w:basedOn w:val="Normal"/>
    <w:next w:val="Normal"/>
    <w:link w:val="Heading2Char"/>
    <w:uiPriority w:val="9"/>
    <w:unhideWhenUsed/>
    <w:qFormat/>
    <w:rsid w:val="0042777F"/>
    <w:pPr>
      <w:spacing w:after="24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42777F"/>
    <w:pPr>
      <w:spacing w:after="200" w:line="240" w:lineRule="auto"/>
      <w:outlineLvl w:val="2"/>
    </w:pPr>
    <w:rPr>
      <w:rFonts w:eastAsiaTheme="majorEastAsia" w:cstheme="majorBidi"/>
      <w:b/>
      <w:bCs/>
      <w:color w:val="652F76"/>
      <w:sz w:val="28"/>
      <w:szCs w:val="30"/>
    </w:rPr>
  </w:style>
  <w:style w:type="paragraph" w:styleId="Heading4">
    <w:name w:val="heading 4"/>
    <w:basedOn w:val="Normal"/>
    <w:next w:val="Normal"/>
    <w:link w:val="Heading4Char"/>
    <w:uiPriority w:val="9"/>
    <w:unhideWhenUsed/>
    <w:qFormat/>
    <w:rsid w:val="000C4465"/>
    <w:pPr>
      <w:spacing w:line="240" w:lineRule="auto"/>
      <w:outlineLvl w:val="3"/>
    </w:pPr>
    <w:rPr>
      <w:rFonts w:eastAsiaTheme="majorEastAsia" w:cstheme="majorBidi"/>
      <w:b/>
      <w:bCs/>
      <w:iCs/>
      <w:sz w:val="24"/>
    </w:rPr>
  </w:style>
  <w:style w:type="paragraph" w:styleId="Heading5">
    <w:name w:val="heading 5"/>
    <w:basedOn w:val="Normal"/>
    <w:next w:val="Normal"/>
    <w:link w:val="Heading5Char"/>
    <w:uiPriority w:val="9"/>
    <w:unhideWhenUsed/>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F80"/>
    <w:rPr>
      <w:rFonts w:ascii="Arial" w:eastAsiaTheme="majorEastAsia" w:hAnsi="Arial" w:cstheme="majorBidi"/>
      <w:b/>
      <w:bCs/>
      <w:color w:val="652F76"/>
      <w:sz w:val="44"/>
      <w:szCs w:val="28"/>
    </w:rPr>
  </w:style>
  <w:style w:type="character" w:customStyle="1" w:styleId="Heading2Char">
    <w:name w:val="Heading 2 Char"/>
    <w:basedOn w:val="DefaultParagraphFont"/>
    <w:link w:val="Heading2"/>
    <w:uiPriority w:val="9"/>
    <w:rsid w:val="0042777F"/>
    <w:rPr>
      <w:rFonts w:ascii="Arial" w:eastAsiaTheme="majorEastAsia" w:hAnsi="Arial" w:cstheme="majorBidi"/>
      <w:b/>
      <w:bCs/>
      <w:sz w:val="32"/>
      <w:szCs w:val="26"/>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42777F"/>
    <w:rPr>
      <w:rFonts w:ascii="Arial" w:eastAsiaTheme="majorEastAsia" w:hAnsi="Arial" w:cstheme="majorBidi"/>
      <w:b/>
      <w:bCs/>
      <w:color w:val="652F76"/>
      <w:sz w:val="28"/>
      <w:szCs w:val="30"/>
    </w:rPr>
  </w:style>
  <w:style w:type="character" w:customStyle="1" w:styleId="Heading4Char">
    <w:name w:val="Heading 4 Char"/>
    <w:basedOn w:val="DefaultParagraphFont"/>
    <w:link w:val="Heading4"/>
    <w:uiPriority w:val="9"/>
    <w:rsid w:val="000C4465"/>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rsid w:val="004B54CA"/>
    <w:rPr>
      <w:i/>
      <w:iCs/>
    </w:rPr>
  </w:style>
  <w:style w:type="character" w:styleId="Strong">
    <w:name w:val="Strong"/>
    <w:uiPriority w:val="22"/>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rsid w:val="000D630E"/>
    <w:rPr>
      <w:color w:val="652F76"/>
      <w:sz w:val="5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0D6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0E"/>
    <w:rPr>
      <w:rFonts w:ascii="Arial" w:hAnsi="Arial"/>
    </w:rPr>
  </w:style>
  <w:style w:type="paragraph" w:styleId="Footer">
    <w:name w:val="footer"/>
    <w:basedOn w:val="Normal"/>
    <w:link w:val="FooterChar"/>
    <w:uiPriority w:val="99"/>
    <w:unhideWhenUsed/>
    <w:rsid w:val="000D6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0E"/>
    <w:rPr>
      <w:rFonts w:ascii="Arial" w:hAnsi="Arial"/>
    </w:rPr>
  </w:style>
  <w:style w:type="paragraph" w:styleId="BalloonText">
    <w:name w:val="Balloon Text"/>
    <w:basedOn w:val="Normal"/>
    <w:link w:val="BalloonTextChar"/>
    <w:uiPriority w:val="99"/>
    <w:semiHidden/>
    <w:unhideWhenUsed/>
    <w:rsid w:val="000D6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0E"/>
    <w:rPr>
      <w:rFonts w:ascii="Tahoma" w:hAnsi="Tahoma" w:cs="Tahoma"/>
      <w:sz w:val="16"/>
      <w:szCs w:val="16"/>
    </w:rPr>
  </w:style>
  <w:style w:type="table" w:styleId="TableGrid">
    <w:name w:val="Table Grid"/>
    <w:basedOn w:val="TableNormal"/>
    <w:uiPriority w:val="59"/>
    <w:rsid w:val="00925F6C"/>
    <w:pPr>
      <w:spacing w:before="240"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1913"/>
    <w:rPr>
      <w:color w:val="0000FF" w:themeColor="hyperlink"/>
      <w:u w:val="single"/>
    </w:rPr>
  </w:style>
  <w:style w:type="character" w:styleId="FollowedHyperlink">
    <w:name w:val="FollowedHyperlink"/>
    <w:basedOn w:val="DefaultParagraphFont"/>
    <w:uiPriority w:val="99"/>
    <w:semiHidden/>
    <w:unhideWhenUsed/>
    <w:rsid w:val="005B1913"/>
    <w:rPr>
      <w:color w:val="800080" w:themeColor="followedHyperlink"/>
      <w:u w:val="single"/>
    </w:rPr>
  </w:style>
  <w:style w:type="paragraph" w:customStyle="1" w:styleId="Default">
    <w:name w:val="Default"/>
    <w:rsid w:val="00015B4B"/>
    <w:pPr>
      <w:autoSpaceDE w:val="0"/>
      <w:autoSpaceDN w:val="0"/>
      <w:adjustRightInd w:val="0"/>
      <w:spacing w:after="0" w:line="240" w:lineRule="auto"/>
    </w:pPr>
    <w:rPr>
      <w:rFonts w:ascii="FS Me Pro" w:hAnsi="FS Me Pro" w:cs="FS Me Pro"/>
      <w:color w:val="000000"/>
      <w:sz w:val="24"/>
      <w:szCs w:val="24"/>
    </w:rPr>
  </w:style>
  <w:style w:type="character" w:customStyle="1" w:styleId="A2">
    <w:name w:val="A2"/>
    <w:uiPriority w:val="99"/>
    <w:rsid w:val="00015B4B"/>
    <w:rPr>
      <w:rFonts w:cs="FS Me Pro"/>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780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dis.gov.au/understanding/ndis-each-state"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ndis.gov.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32A8D0E94B0C4EB5C9CB8C21A8BC85" ma:contentTypeVersion="4" ma:contentTypeDescription="Create a new document." ma:contentTypeScope="" ma:versionID="ee5ba655316a1dd5b43d0d53c0df0b0e">
  <xsd:schema xmlns:xsd="http://www.w3.org/2001/XMLSchema" xmlns:xs="http://www.w3.org/2001/XMLSchema" xmlns:p="http://schemas.microsoft.com/office/2006/metadata/properties" xmlns:ns2="e3f14bdf-cb12-4ada-b9ea-12209270a436" targetNamespace="http://schemas.microsoft.com/office/2006/metadata/properties" ma:root="true" ma:fieldsID="1c0575c80ac089fe522ec7d4490e2b0a" ns2:_="">
    <xsd:import namespace="e3f14bdf-cb12-4ada-b9ea-12209270a4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14bdf-cb12-4ada-b9ea-12209270a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287EFD-A861-4174-A8E7-20DBAF355AC2}">
  <ds:schemaRefs>
    <ds:schemaRef ds:uri="http://schemas.microsoft.com/sharepoint/v3/contenttype/forms"/>
  </ds:schemaRefs>
</ds:datastoreItem>
</file>

<file path=customXml/itemProps2.xml><?xml version="1.0" encoding="utf-8"?>
<ds:datastoreItem xmlns:ds="http://schemas.openxmlformats.org/officeDocument/2006/customXml" ds:itemID="{82983F74-6B3C-4D8B-9A02-9DD08A01FCF8}">
  <ds:schemaRefs>
    <ds:schemaRef ds:uri="http://schemas.microsoft.com/office/2006/metadata/properties"/>
    <ds:schemaRef ds:uri="http://schemas.microsoft.com/office/infopath/2007/PartnerControls"/>
    <ds:schemaRef ds:uri="http://schemas.microsoft.com/sharepoint/v3/fields"/>
    <ds:schemaRef ds:uri="4eda4ad6-7ef7-4305-ba1e-934f809bdd01"/>
    <ds:schemaRef ds:uri="97d742ed-52bc-4871-9132-17e20b0a785a"/>
    <ds:schemaRef ds:uri="58569e35-c074-42ac-b0e0-5012f8e6d690"/>
  </ds:schemaRefs>
</ds:datastoreItem>
</file>

<file path=customXml/itemProps3.xml><?xml version="1.0" encoding="utf-8"?>
<ds:datastoreItem xmlns:ds="http://schemas.openxmlformats.org/officeDocument/2006/customXml" ds:itemID="{3DA7DDDD-F4A1-45C5-90D1-C68515BDECD1}"/>
</file>

<file path=docProps/app.xml><?xml version="1.0" encoding="utf-8"?>
<Properties xmlns="http://schemas.openxmlformats.org/officeDocument/2006/extended-properties" xmlns:vt="http://schemas.openxmlformats.org/officeDocument/2006/docPropsVTypes">
  <Template>Normal</Template>
  <TotalTime>3</TotalTime>
  <Pages>5</Pages>
  <Words>1419</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Meeting Agenda Template</vt:lpstr>
    </vt:vector>
  </TitlesOfParts>
  <Company>FaHCSIA</Company>
  <LinksUpToDate>false</LinksUpToDate>
  <CharactersWithSpaces>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Agenda Template</dc:title>
  <dc:creator>Dakin, Petrina</dc:creator>
  <cp:keywords/>
  <dc:description/>
  <cp:lastModifiedBy>ROSENTHAL, Alexandria</cp:lastModifiedBy>
  <cp:revision>2</cp:revision>
  <dcterms:created xsi:type="dcterms:W3CDTF">2021-06-01T06:02:00Z</dcterms:created>
  <dcterms:modified xsi:type="dcterms:W3CDTF">2021-06-01T06:02:00Z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0x010100B532A8D0E94B0C4EB5C9CB8C21A8BC85</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11;#General|9c435fa8-b660-48db-838f-774c7a1e0dc8</vt:lpwstr>
  </property>
</Properties>
</file>